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keepLines/>
        <w:widowControl w:val="0"/>
        <w:shd w:val="clear" w:color="auto" w:fill="auto"/>
        <w:bidi w:val="0"/>
        <w:spacing w:before="0" w:line="240" w:lineRule="auto"/>
        <w:ind w:right="0" w:firstLine="0"/>
        <w:jc w:val="left"/>
      </w:pPr>
      <w:bookmarkStart w:id="343" w:name="_GoBack"/>
      <w:bookmarkEnd w:id="343"/>
      <w:r>
        <mc:AlternateContent>
          <mc:Choice Requires="wps">
            <w:drawing>
              <wp:anchor distT="0" distB="0" distL="114300" distR="114300" simplePos="0" relativeHeight="251660288" behindDoc="0" locked="0" layoutInCell="1" allowOverlap="1">
                <wp:simplePos x="0" y="0"/>
                <wp:positionH relativeFrom="page">
                  <wp:posOffset>836295</wp:posOffset>
                </wp:positionH>
                <wp:positionV relativeFrom="paragraph">
                  <wp:posOffset>127000</wp:posOffset>
                </wp:positionV>
                <wp:extent cx="841375" cy="283210"/>
                <wp:effectExtent l="0" t="0" r="0" b="0"/>
                <wp:wrapSquare wrapText="right"/>
                <wp:docPr id="1" name="Shape 1"/>
                <wp:cNvGraphicFramePr/>
                <a:graphic xmlns:a="http://schemas.openxmlformats.org/drawingml/2006/main">
                  <a:graphicData uri="http://schemas.microsoft.com/office/word/2010/wordprocessingShape">
                    <wps:wsp>
                      <wps:cNvSpPr txBox="1"/>
                      <wps:spPr>
                        <a:xfrm>
                          <a:off x="0" y="0"/>
                          <a:ext cx="841375" cy="28321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ICS 03.120.10</w:t>
                            </w:r>
                          </w:p>
                          <w:p>
                            <w:pPr>
                              <w:pStyle w:val="5"/>
                              <w:keepNext w:val="0"/>
                              <w:keepLines w:val="0"/>
                              <w:widowControl w:val="0"/>
                              <w:shd w:val="clear" w:color="auto" w:fill="auto"/>
                              <w:bidi w:val="0"/>
                              <w:spacing w:before="0" w:after="0" w:line="209" w:lineRule="auto"/>
                              <w:ind w:left="0" w:right="0" w:firstLine="0"/>
                              <w:jc w:val="left"/>
                            </w:pPr>
                            <w:r>
                              <w:rPr>
                                <w:rFonts w:ascii="Times New Roman" w:hAnsi="Times New Roman" w:eastAsia="Times New Roman" w:cs="Times New Roman"/>
                                <w:color w:val="000000"/>
                                <w:spacing w:val="0"/>
                                <w:w w:val="100"/>
                                <w:position w:val="0"/>
                                <w:lang w:val="en-US" w:eastAsia="en-US" w:bidi="en-US"/>
                              </w:rPr>
                              <w:t>A 00</w:t>
                            </w:r>
                          </w:p>
                        </w:txbxContent>
                      </wps:txbx>
                      <wps:bodyPr lIns="0" tIns="0" rIns="0" bIns="0">
                        <a:noAutofit/>
                      </wps:bodyPr>
                    </wps:wsp>
                  </a:graphicData>
                </a:graphic>
              </wp:anchor>
            </w:drawing>
          </mc:Choice>
          <mc:Fallback>
            <w:pict>
              <v:shape id="Shape 1" o:spid="_x0000_s1026" o:spt="202" type="#_x0000_t202" style="position:absolute;left:0pt;margin-left:65.85pt;margin-top:10pt;height:22.3pt;width:66.2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xXBkb1wAAAAkBAAAPAAAA&#10;AAAAAAEAIAAAACIAAABkcnMvZG93bnJldi54bWxQSwECFAAUAAAACACHTuJAWxlb9aQBAABjAwAA&#10;DgAAAAAAAAABACAAAAAmAQAAZHJzL2Uyb0RvYy54bWxQSwUGAAAAAAYABgBZAQAAPAU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ICS 03.120.10</w:t>
                      </w:r>
                    </w:p>
                    <w:p>
                      <w:pPr>
                        <w:pStyle w:val="5"/>
                        <w:keepNext w:val="0"/>
                        <w:keepLines w:val="0"/>
                        <w:widowControl w:val="0"/>
                        <w:shd w:val="clear" w:color="auto" w:fill="auto"/>
                        <w:bidi w:val="0"/>
                        <w:spacing w:before="0" w:after="0" w:line="209" w:lineRule="auto"/>
                        <w:ind w:left="0" w:right="0" w:firstLine="0"/>
                        <w:jc w:val="left"/>
                      </w:pPr>
                      <w:r>
                        <w:rPr>
                          <w:rFonts w:ascii="Times New Roman" w:hAnsi="Times New Roman" w:eastAsia="Times New Roman" w:cs="Times New Roman"/>
                          <w:color w:val="000000"/>
                          <w:spacing w:val="0"/>
                          <w:w w:val="100"/>
                          <w:position w:val="0"/>
                          <w:lang w:val="en-US" w:eastAsia="en-US" w:bidi="en-US"/>
                        </w:rPr>
                        <w:t>A 00</w:t>
                      </w:r>
                    </w:p>
                  </w:txbxContent>
                </v:textbox>
                <w10:wrap type="square" side="right"/>
              </v:shape>
            </w:pict>
          </mc:Fallback>
        </mc:AlternateContent>
      </w:r>
      <w:bookmarkStart w:id="0" w:name="bookmark1"/>
      <w:bookmarkStart w:id="1" w:name="bookmark0"/>
      <w:bookmarkStart w:id="2" w:name="bookmark2"/>
      <w:r>
        <w:rPr>
          <w:rFonts w:ascii="Times New Roman" w:hAnsi="Times New Roman" w:eastAsia="Times New Roman" w:cs="Times New Roman"/>
          <w:color w:val="000000"/>
          <w:spacing w:val="0"/>
          <w:w w:val="100"/>
          <w:position w:val="0"/>
          <w:lang w:val="en-US" w:eastAsia="en-US" w:bidi="en-US"/>
        </w:rPr>
        <w:t>GB</w:t>
      </w:r>
      <w:bookmarkEnd w:id="0"/>
      <w:bookmarkEnd w:id="1"/>
      <w:bookmarkEnd w:id="2"/>
    </w:p>
    <w:p>
      <w:pPr>
        <w:pStyle w:val="11"/>
        <w:keepNext/>
        <w:keepLines/>
        <w:widowControl w:val="0"/>
        <w:shd w:val="clear" w:color="auto" w:fill="auto"/>
        <w:bidi w:val="0"/>
        <w:spacing w:before="0" w:line="240" w:lineRule="auto"/>
        <w:ind w:left="0" w:right="0" w:firstLine="0"/>
        <w:jc w:val="center"/>
      </w:pPr>
      <w:bookmarkStart w:id="3" w:name="bookmark4"/>
      <w:bookmarkStart w:id="4" w:name="bookmark5"/>
      <w:bookmarkStart w:id="5" w:name="bookmark3"/>
      <w:r>
        <w:rPr>
          <w:color w:val="000000"/>
          <w:spacing w:val="0"/>
          <w:w w:val="100"/>
          <w:position w:val="0"/>
        </w:rPr>
        <w:t>中华人民共和国国家标准</w:t>
      </w:r>
      <w:bookmarkEnd w:id="3"/>
      <w:bookmarkEnd w:id="4"/>
      <w:bookmarkEnd w:id="5"/>
    </w:p>
    <w:p>
      <w:pPr>
        <w:pStyle w:val="7"/>
        <w:keepNext w:val="0"/>
        <w:keepLines w:val="0"/>
        <w:widowControl w:val="0"/>
        <w:shd w:val="clear" w:color="auto" w:fill="auto"/>
        <w:bidi w:val="0"/>
        <w:spacing w:before="0" w:after="0" w:line="240" w:lineRule="auto"/>
        <w:ind w:left="0" w:right="440" w:firstLine="0"/>
        <w:jc w:val="right"/>
      </w:pPr>
      <w:r>
        <w:rPr>
          <w:rFonts w:ascii="Times New Roman" w:hAnsi="Times New Roman" w:eastAsia="Times New Roman" w:cs="Times New Roman"/>
          <w:b/>
          <w:bCs/>
          <w:color w:val="000000"/>
          <w:spacing w:val="0"/>
          <w:w w:val="100"/>
          <w:position w:val="0"/>
          <w:sz w:val="24"/>
          <w:szCs w:val="24"/>
          <w:lang w:val="en-US" w:eastAsia="en-US" w:bidi="en-US"/>
        </w:rPr>
        <w:t xml:space="preserve">GB/T </w:t>
      </w:r>
      <w:r>
        <w:rPr>
          <w:rFonts w:ascii="Times New Roman" w:hAnsi="Times New Roman" w:eastAsia="Times New Roman" w:cs="Times New Roman"/>
          <w:color w:val="000000"/>
          <w:spacing w:val="0"/>
          <w:w w:val="100"/>
          <w:position w:val="0"/>
          <w:lang w:val="zh-TW" w:eastAsia="zh-TW" w:bidi="zh-TW"/>
        </w:rPr>
        <w:t xml:space="preserve">19001 </w:t>
      </w:r>
      <w:r>
        <w:rPr>
          <w:rFonts w:ascii="Times New Roman" w:hAnsi="Times New Roman" w:eastAsia="Times New Roman" w:cs="Times New Roman"/>
          <w:color w:val="000000"/>
          <w:spacing w:val="0"/>
          <w:w w:val="100"/>
          <w:position w:val="0"/>
          <w:lang w:val="en-US" w:eastAsia="en-US" w:bidi="en-US"/>
        </w:rPr>
        <w:t>—20</w:t>
      </w:r>
      <w:r>
        <w:rPr>
          <w:rFonts w:ascii="Times New Roman" w:hAnsi="Times New Roman" w:eastAsia="Times New Roman" w:cs="Times New Roman"/>
          <w:color w:val="000000"/>
          <w:spacing w:val="0"/>
          <w:w w:val="100"/>
          <w:position w:val="0"/>
          <w:lang w:val="zh-TW" w:eastAsia="zh-TW" w:bidi="zh-TW"/>
        </w:rPr>
        <w:t>1</w:t>
      </w:r>
      <w:r>
        <w:rPr>
          <w:rFonts w:ascii="Times New Roman" w:hAnsi="Times New Roman" w:eastAsia="Times New Roman" w:cs="Times New Roman"/>
          <w:b/>
          <w:bCs/>
          <w:color w:val="000000"/>
          <w:spacing w:val="0"/>
          <w:w w:val="100"/>
          <w:position w:val="0"/>
          <w:sz w:val="24"/>
          <w:szCs w:val="24"/>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p>
      <w:pPr>
        <w:pStyle w:val="5"/>
        <w:keepNext w:val="0"/>
        <w:keepLines w:val="0"/>
        <w:widowControl w:val="0"/>
        <w:shd w:val="clear" w:color="auto" w:fill="auto"/>
        <w:bidi w:val="0"/>
        <w:spacing w:before="0" w:after="2580" w:line="240" w:lineRule="auto"/>
        <w:ind w:left="0" w:right="440" w:firstLine="0"/>
        <w:jc w:val="right"/>
      </w:pPr>
      <w:r>
        <w:rPr>
          <w:rFonts w:ascii="宋体" w:hAnsi="宋体" w:eastAsia="宋体" w:cs="宋体"/>
          <w:color w:val="000000"/>
          <w:spacing w:val="0"/>
          <w:w w:val="100"/>
          <w:position w:val="0"/>
          <w:lang w:val="zh-TW" w:eastAsia="zh-TW" w:bidi="zh-TW"/>
        </w:rPr>
        <w:t xml:space="preserve">代替 </w:t>
      </w:r>
      <w:r>
        <w:rPr>
          <w:rFonts w:ascii="Times New Roman" w:hAnsi="Times New Roman" w:eastAsia="Times New Roman" w:cs="Times New Roman"/>
          <w:color w:val="000000"/>
          <w:spacing w:val="0"/>
          <w:w w:val="100"/>
          <w:position w:val="0"/>
          <w:lang w:val="en-US" w:eastAsia="en-US" w:bidi="en-US"/>
        </w:rPr>
        <w:t>GB/T 19001—2008</w:t>
      </w:r>
    </w:p>
    <w:p>
      <w:pPr>
        <w:pStyle w:val="13"/>
        <w:keepNext/>
        <w:keepLines/>
        <w:widowControl w:val="0"/>
        <w:shd w:val="clear" w:color="auto" w:fill="auto"/>
        <w:bidi w:val="0"/>
        <w:spacing w:before="0" w:line="240" w:lineRule="auto"/>
        <w:ind w:left="0" w:right="0" w:firstLine="0"/>
        <w:jc w:val="center"/>
      </w:pPr>
      <w:bookmarkStart w:id="6" w:name="bookmark7"/>
      <w:bookmarkStart w:id="7" w:name="bookmark6"/>
      <w:bookmarkStart w:id="8" w:name="bookmark8"/>
      <w:r>
        <w:rPr>
          <w:color w:val="000000"/>
          <w:spacing w:val="0"/>
          <w:w w:val="100"/>
          <w:position w:val="0"/>
        </w:rPr>
        <w:t>质量管理体系要求</w:t>
      </w:r>
      <w:bookmarkEnd w:id="6"/>
      <w:bookmarkEnd w:id="7"/>
      <w:bookmarkEnd w:id="8"/>
    </w:p>
    <w:p>
      <w:pPr>
        <w:pStyle w:val="7"/>
        <w:keepNext w:val="0"/>
        <w:keepLines w:val="0"/>
        <w:widowControl w:val="0"/>
        <w:shd w:val="clear" w:color="auto" w:fill="auto"/>
        <w:bidi w:val="0"/>
        <w:spacing w:before="0" w:line="240" w:lineRule="auto"/>
        <w:ind w:left="0" w:right="0" w:firstLine="0"/>
        <w:jc w:val="center"/>
      </w:pPr>
      <w:r>
        <w:rPr>
          <w:rFonts w:ascii="Times New Roman" w:hAnsi="Times New Roman" w:eastAsia="Times New Roman" w:cs="Times New Roman"/>
          <w:b/>
          <w:bCs/>
          <w:color w:val="000000"/>
          <w:spacing w:val="0"/>
          <w:w w:val="100"/>
          <w:position w:val="0"/>
          <w:lang w:val="en-US" w:eastAsia="en-US" w:bidi="en-US"/>
        </w:rPr>
        <w:t>Quality management systems</w:t>
      </w:r>
      <w:r>
        <w:rPr>
          <w:rFonts w:ascii="Times New Roman" w:hAnsi="Times New Roman" w:eastAsia="Times New Roman" w:cs="Times New Roman"/>
          <w:b/>
          <w:bCs/>
          <w:color w:val="000000"/>
          <w:spacing w:val="0"/>
          <w:w w:val="100"/>
          <w:position w:val="0"/>
          <w:lang w:val="zh-TW" w:eastAsia="zh-TW" w:bidi="zh-TW"/>
        </w:rPr>
        <w:t>—</w:t>
      </w:r>
      <w:r>
        <w:rPr>
          <w:rFonts w:ascii="Times New Roman" w:hAnsi="Times New Roman" w:eastAsia="Times New Roman" w:cs="Times New Roman"/>
          <w:b/>
          <w:bCs/>
          <w:color w:val="000000"/>
          <w:spacing w:val="0"/>
          <w:w w:val="100"/>
          <w:position w:val="0"/>
          <w:lang w:val="en-US" w:eastAsia="en-US" w:bidi="en-US"/>
        </w:rPr>
        <w:t>Requirements</w:t>
      </w:r>
    </w:p>
    <w:p>
      <w:pPr>
        <w:pStyle w:val="7"/>
        <w:keepNext w:val="0"/>
        <w:keepLines w:val="0"/>
        <w:widowControl w:val="0"/>
        <w:shd w:val="clear" w:color="auto" w:fill="auto"/>
        <w:bidi w:val="0"/>
        <w:spacing w:before="0" w:after="554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lang w:val="en-US" w:eastAsia="en-US" w:bidi="en-US"/>
        </w:rPr>
        <w:t>(ISO 9001:2015,IDT)</w:t>
      </w:r>
    </w:p>
    <w:p>
      <w:pPr>
        <w:pStyle w:val="7"/>
        <w:keepNext w:val="0"/>
        <w:keepLines w:val="0"/>
        <w:widowControl w:val="0"/>
        <w:shd w:val="clear" w:color="auto" w:fill="auto"/>
        <w:bidi w:val="0"/>
        <w:spacing w:before="0" w:line="240" w:lineRule="auto"/>
        <w:ind w:left="0" w:right="0" w:firstLine="0"/>
        <w:jc w:val="right"/>
      </w:pPr>
      <w:r>
        <mc:AlternateContent>
          <mc:Choice Requires="wps">
            <w:drawing>
              <wp:anchor distT="0" distB="0" distL="114300" distR="114300" simplePos="0" relativeHeight="251660288" behindDoc="0" locked="0" layoutInCell="1" allowOverlap="1">
                <wp:simplePos x="0" y="0"/>
                <wp:positionH relativeFrom="page">
                  <wp:posOffset>822325</wp:posOffset>
                </wp:positionH>
                <wp:positionV relativeFrom="paragraph">
                  <wp:posOffset>12700</wp:posOffset>
                </wp:positionV>
                <wp:extent cx="1248410" cy="214630"/>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1248410" cy="21463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2016-12-30 </w:t>
                            </w:r>
                            <w:r>
                              <w:rPr>
                                <w:rFonts w:ascii="宋体" w:hAnsi="宋体" w:eastAsia="宋体" w:cs="宋体"/>
                                <w:color w:val="000000"/>
                                <w:spacing w:val="0"/>
                                <w:w w:val="100"/>
                                <w:position w:val="0"/>
                                <w:lang w:val="zh-TW" w:eastAsia="zh-TW" w:bidi="zh-TW"/>
                              </w:rPr>
                              <w:t>发布</w:t>
                            </w:r>
                          </w:p>
                        </w:txbxContent>
                      </wps:txbx>
                      <wps:bodyPr wrap="none" lIns="0" tIns="0" rIns="0" bIns="0">
                        <a:noAutofit/>
                      </wps:bodyPr>
                    </wps:wsp>
                  </a:graphicData>
                </a:graphic>
              </wp:anchor>
            </w:drawing>
          </mc:Choice>
          <mc:Fallback>
            <w:pict>
              <v:shape id="Shape 3" o:spid="_x0000_s1026" o:spt="202" type="#_x0000_t202" style="position:absolute;left:0pt;margin-left:64.75pt;margin-top:1pt;height:16.9pt;width:98.3pt;mso-position-horizontal-relative:page;mso-wrap-distance-bottom:0pt;mso-wrap-distance-left:9pt;mso-wrap-distance-right:9pt;mso-wrap-distance-top:0pt;mso-wrap-style:none;z-index:251660288;mso-width-relative:page;mso-height-relative:page;" filled="f" stroked="f" coordsize="21600,21600" o:gfxdata="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bTD4o1QAAAAgB&#10;AAAPAAAAAAAAAAEAIAAAACIAAABkcnMvZG93bnJldi54bWxQSwECFAAUAAAACACHTuJAVYmKdKwB&#10;AABwAwAADgAAAAAAAAABACAAAAAkAQAAZHJzL2Uyb0RvYy54bWxQSwUGAAAAAAYABgBZAQAAQgUA&#10;A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2016-12-30 </w:t>
                      </w:r>
                      <w:r>
                        <w:rPr>
                          <w:rFonts w:ascii="宋体" w:hAnsi="宋体" w:eastAsia="宋体" w:cs="宋体"/>
                          <w:color w:val="000000"/>
                          <w:spacing w:val="0"/>
                          <w:w w:val="100"/>
                          <w:position w:val="0"/>
                          <w:lang w:val="zh-TW" w:eastAsia="zh-TW" w:bidi="zh-TW"/>
                        </w:rPr>
                        <w:t>发布</w:t>
                      </w:r>
                    </w:p>
                  </w:txbxContent>
                </v:textbox>
                <w10:wrap type="square"/>
              </v:shape>
            </w:pict>
          </mc:Fallback>
        </mc:AlternateContent>
      </w:r>
      <w:r>
        <w:rPr>
          <w:rFonts w:ascii="Times New Roman" w:hAnsi="Times New Roman" w:eastAsia="Times New Roman" w:cs="Times New Roman"/>
          <w:color w:val="000000"/>
          <w:spacing w:val="0"/>
          <w:w w:val="100"/>
          <w:position w:val="0"/>
          <w:lang w:val="en-US" w:eastAsia="en-US" w:bidi="en-US"/>
        </w:rPr>
        <w:t xml:space="preserve">2017-07-01 </w:t>
      </w:r>
      <w:r>
        <w:rPr>
          <w:rFonts w:ascii="宋体" w:hAnsi="宋体" w:eastAsia="宋体" w:cs="宋体"/>
          <w:color w:val="000000"/>
          <w:spacing w:val="0"/>
          <w:w w:val="100"/>
          <w:position w:val="0"/>
          <w:lang w:val="zh-TW" w:eastAsia="zh-TW" w:bidi="zh-TW"/>
        </w:rPr>
        <w:t>实施</w:t>
      </w:r>
    </w:p>
    <w:p>
      <w:pPr>
        <w:pStyle w:val="15"/>
        <w:keepNext/>
        <w:keepLines/>
        <w:widowControl w:val="0"/>
        <w:pBdr>
          <w:top w:val="single" w:color="auto" w:sz="4" w:space="0"/>
        </w:pBdr>
        <w:shd w:val="clear" w:color="auto" w:fill="auto"/>
        <w:bidi w:val="0"/>
        <w:spacing w:before="0" w:line="240" w:lineRule="auto"/>
        <w:ind w:left="0" w:right="0" w:firstLine="0"/>
        <w:jc w:val="center"/>
        <w:sectPr>
          <w:footnotePr>
            <w:numFmt w:val="decimal"/>
          </w:footnotePr>
          <w:pgSz w:w="11900" w:h="16840"/>
          <w:pgMar w:top="468" w:right="737" w:bottom="468" w:left="1212" w:header="40" w:footer="40" w:gutter="0"/>
          <w:pgNumType w:start="1"/>
          <w:cols w:space="720" w:num="1"/>
          <w:rtlGutter w:val="0"/>
          <w:docGrid w:linePitch="360" w:charSpace="0"/>
        </w:sectPr>
      </w:pPr>
      <w:bookmarkStart w:id="9" w:name="bookmark11"/>
      <w:bookmarkStart w:id="10" w:name="bookmark9"/>
      <w:bookmarkStart w:id="11" w:name="bookmark10"/>
      <w:r>
        <w:rPr>
          <w:color w:val="000000"/>
          <w:spacing w:val="0"/>
          <w:w w:val="100"/>
          <w:position w:val="0"/>
        </w:rPr>
        <w:t>糸幫冒掣讐案质宓讐賞噱贅、摩</w:t>
      </w:r>
      <w:bookmarkEnd w:id="9"/>
      <w:bookmarkEnd w:id="10"/>
      <w:bookmarkEnd w:id="11"/>
    </w:p>
    <w:p>
      <w:pPr>
        <w:pStyle w:val="21"/>
        <w:keepNext w:val="0"/>
        <w:keepLines w:val="0"/>
        <w:widowControl w:val="0"/>
        <w:shd w:val="clear" w:color="auto" w:fill="auto"/>
        <w:tabs>
          <w:tab w:val="right" w:leader="dot" w:pos="9195"/>
        </w:tabs>
        <w:bidi w:val="0"/>
        <w:spacing w:before="1500" w:after="120" w:line="240" w:lineRule="auto"/>
        <w:ind w:left="0" w:right="0" w:firstLine="0"/>
        <w:jc w:val="both"/>
      </w:pPr>
      <w:r>
        <w:fldChar w:fldCharType="begin"/>
      </w:r>
      <w:r>
        <w:instrText xml:space="preserve"> TOC \o "1-5" \h \z </w:instrText>
      </w:r>
      <w:r>
        <w:fldChar w:fldCharType="separate"/>
      </w:r>
      <w:r>
        <w:rPr>
          <w:color w:val="000000"/>
          <w:spacing w:val="0"/>
          <w:w w:val="100"/>
          <w:position w:val="0"/>
        </w:rPr>
        <w:t>前言</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V</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color w:val="000000"/>
          <w:spacing w:val="0"/>
          <w:w w:val="100"/>
          <w:position w:val="0"/>
        </w:rPr>
        <w:t>引言</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VI</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1</w:t>
      </w:r>
      <w:r>
        <w:rPr>
          <w:color w:val="000000"/>
          <w:spacing w:val="0"/>
          <w:w w:val="100"/>
          <w:position w:val="0"/>
        </w:rPr>
        <w:t>范围</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2</w:t>
      </w:r>
      <w:r>
        <w:rPr>
          <w:color w:val="000000"/>
          <w:spacing w:val="0"/>
          <w:w w:val="100"/>
          <w:position w:val="0"/>
        </w:rPr>
        <w:t>规范性引用文件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3</w:t>
      </w:r>
      <w:r>
        <w:rPr>
          <w:color w:val="000000"/>
          <w:spacing w:val="0"/>
          <w:w w:val="100"/>
          <w:position w:val="0"/>
        </w:rPr>
        <w:t>术语和定义</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4</w:t>
      </w:r>
      <w:r>
        <w:rPr>
          <w:color w:val="000000"/>
          <w:spacing w:val="0"/>
          <w:w w:val="100"/>
          <w:position w:val="0"/>
        </w:rPr>
        <w:t>组织环境</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4.1</w:t>
      </w:r>
      <w:r>
        <w:rPr>
          <w:color w:val="000000"/>
          <w:spacing w:val="0"/>
          <w:w w:val="100"/>
          <w:position w:val="0"/>
        </w:rPr>
        <w:t>理解组织及其环境</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理解相关方的需求和期望</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4.3</w:t>
      </w:r>
      <w:r>
        <w:rPr>
          <w:color w:val="000000"/>
          <w:spacing w:val="0"/>
          <w:w w:val="100"/>
          <w:position w:val="0"/>
        </w:rPr>
        <w:t>确定质量管理体系的范围</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w:t>
      </w:r>
    </w:p>
    <w:p>
      <w:pPr>
        <w:pStyle w:val="21"/>
        <w:keepNext w:val="0"/>
        <w:keepLines w:val="0"/>
        <w:widowControl w:val="0"/>
        <w:shd w:val="clear" w:color="auto" w:fill="auto"/>
        <w:tabs>
          <w:tab w:val="right" w:leader="dot" w:pos="9195"/>
        </w:tabs>
        <w:bidi w:val="0"/>
        <w:spacing w:before="0" w:after="120" w:line="240" w:lineRule="auto"/>
        <w:ind w:left="0" w:right="0"/>
        <w:jc w:val="both"/>
      </w:pPr>
      <w:r>
        <w:rPr>
          <w:rFonts w:ascii="Times New Roman" w:hAnsi="Times New Roman" w:eastAsia="Times New Roman" w:cs="Times New Roman"/>
          <w:color w:val="000000"/>
          <w:spacing w:val="0"/>
          <w:w w:val="100"/>
          <w:position w:val="0"/>
          <w:lang w:val="en-US" w:eastAsia="en-US" w:bidi="en-US"/>
        </w:rPr>
        <w:t>4.4</w:t>
      </w:r>
      <w:r>
        <w:rPr>
          <w:color w:val="000000"/>
          <w:spacing w:val="0"/>
          <w:w w:val="100"/>
          <w:position w:val="0"/>
        </w:rPr>
        <w:t>质量管理体系及其过程</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5</w:t>
      </w:r>
      <w:r>
        <w:rPr>
          <w:color w:val="000000"/>
          <w:spacing w:val="0"/>
          <w:w w:val="100"/>
          <w:position w:val="0"/>
        </w:rPr>
        <w:t>领导作用</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5.1</w:t>
      </w:r>
      <w:r>
        <w:rPr>
          <w:color w:val="000000"/>
          <w:spacing w:val="0"/>
          <w:w w:val="100"/>
          <w:position w:val="0"/>
        </w:rPr>
        <w:t>领导作用和承诺</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w:t>
      </w:r>
    </w:p>
    <w:p>
      <w:pPr>
        <w:pStyle w:val="21"/>
        <w:keepNext w:val="0"/>
        <w:keepLines w:val="0"/>
        <w:widowControl w:val="0"/>
        <w:numPr>
          <w:ilvl w:val="0"/>
          <w:numId w:val="1"/>
        </w:numPr>
        <w:shd w:val="clear" w:color="auto" w:fill="auto"/>
        <w:tabs>
          <w:tab w:val="left" w:pos="1064"/>
          <w:tab w:val="right" w:leader="dot" w:pos="9195"/>
        </w:tabs>
        <w:bidi w:val="0"/>
        <w:spacing w:before="0" w:line="240" w:lineRule="auto"/>
        <w:ind w:left="0" w:right="0" w:firstLine="420"/>
        <w:jc w:val="both"/>
      </w:pPr>
      <w:bookmarkStart w:id="12" w:name="bookmark22"/>
      <w:bookmarkEnd w:id="12"/>
      <w:r>
        <w:rPr>
          <w:color w:val="000000"/>
          <w:spacing w:val="0"/>
          <w:w w:val="100"/>
          <w:position w:val="0"/>
        </w:rPr>
        <w:t>总则</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w:t>
      </w:r>
    </w:p>
    <w:p>
      <w:pPr>
        <w:pStyle w:val="21"/>
        <w:keepNext w:val="0"/>
        <w:keepLines w:val="0"/>
        <w:widowControl w:val="0"/>
        <w:shd w:val="clear" w:color="auto" w:fill="auto"/>
        <w:tabs>
          <w:tab w:val="right" w:leader="dot" w:pos="9195"/>
        </w:tabs>
        <w:bidi w:val="0"/>
        <w:spacing w:before="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5.1.2</w:t>
      </w:r>
      <w:r>
        <w:rPr>
          <w:color w:val="000000"/>
          <w:spacing w:val="0"/>
          <w:w w:val="100"/>
          <w:position w:val="0"/>
        </w:rPr>
        <w:t>以顾客为关注焦点</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5.2</w:t>
      </w:r>
      <w:r>
        <w:rPr>
          <w:color w:val="000000"/>
          <w:spacing w:val="0"/>
          <w:w w:val="100"/>
          <w:position w:val="0"/>
        </w:rPr>
        <w:t>方针</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numPr>
          <w:ilvl w:val="0"/>
          <w:numId w:val="2"/>
        </w:numPr>
        <w:shd w:val="clear" w:color="auto" w:fill="auto"/>
        <w:tabs>
          <w:tab w:val="left" w:pos="1064"/>
          <w:tab w:val="right" w:leader="dot" w:pos="9195"/>
        </w:tabs>
        <w:bidi w:val="0"/>
        <w:spacing w:before="0" w:line="240" w:lineRule="auto"/>
        <w:ind w:left="0" w:right="0" w:firstLine="420"/>
        <w:jc w:val="both"/>
      </w:pPr>
      <w:bookmarkStart w:id="13" w:name="bookmark23"/>
      <w:bookmarkEnd w:id="13"/>
      <w:r>
        <w:rPr>
          <w:color w:val="000000"/>
          <w:spacing w:val="0"/>
          <w:w w:val="100"/>
          <w:position w:val="0"/>
        </w:rPr>
        <w:t>制定质量方针</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numPr>
          <w:ilvl w:val="0"/>
          <w:numId w:val="2"/>
        </w:numPr>
        <w:shd w:val="clear" w:color="auto" w:fill="auto"/>
        <w:tabs>
          <w:tab w:val="left" w:pos="1064"/>
          <w:tab w:val="right" w:leader="dot" w:pos="9195"/>
        </w:tabs>
        <w:bidi w:val="0"/>
        <w:spacing w:before="0" w:line="240" w:lineRule="auto"/>
        <w:ind w:left="0" w:right="0" w:firstLine="420"/>
        <w:jc w:val="both"/>
      </w:pPr>
      <w:bookmarkStart w:id="14" w:name="bookmark24"/>
      <w:bookmarkEnd w:id="14"/>
      <w:r>
        <w:rPr>
          <w:color w:val="000000"/>
          <w:spacing w:val="0"/>
          <w:w w:val="100"/>
          <w:position w:val="0"/>
        </w:rPr>
        <w:t>沟通质量方针</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shd w:val="clear" w:color="auto" w:fill="auto"/>
        <w:tabs>
          <w:tab w:val="right" w:leader="dot" w:pos="9195"/>
        </w:tabs>
        <w:bidi w:val="0"/>
        <w:spacing w:before="0" w:after="120" w:line="240" w:lineRule="auto"/>
        <w:ind w:left="0" w:right="0"/>
        <w:jc w:val="both"/>
      </w:pPr>
      <w:r>
        <w:rPr>
          <w:rFonts w:ascii="Times New Roman" w:hAnsi="Times New Roman" w:eastAsia="Times New Roman" w:cs="Times New Roman"/>
          <w:color w:val="000000"/>
          <w:spacing w:val="0"/>
          <w:w w:val="100"/>
          <w:position w:val="0"/>
          <w:lang w:val="en-US" w:eastAsia="en-US" w:bidi="en-US"/>
        </w:rPr>
        <w:t>5.3</w:t>
      </w:r>
      <w:r>
        <w:rPr>
          <w:color w:val="000000"/>
          <w:spacing w:val="0"/>
          <w:w w:val="100"/>
          <w:position w:val="0"/>
        </w:rPr>
        <w:t>组织的岗位、职责和权限</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6</w:t>
      </w:r>
      <w:r>
        <w:rPr>
          <w:color w:val="000000"/>
          <w:spacing w:val="0"/>
          <w:w w:val="100"/>
          <w:position w:val="0"/>
        </w:rPr>
        <w:t>策划</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numPr>
          <w:ilvl w:val="0"/>
          <w:numId w:val="3"/>
        </w:numPr>
        <w:shd w:val="clear" w:color="auto" w:fill="auto"/>
        <w:tabs>
          <w:tab w:val="left" w:pos="684"/>
          <w:tab w:val="right" w:leader="dot" w:pos="9195"/>
        </w:tabs>
        <w:bidi w:val="0"/>
        <w:spacing w:before="0" w:line="240" w:lineRule="auto"/>
        <w:ind w:left="0" w:right="0"/>
        <w:jc w:val="both"/>
      </w:pPr>
      <w:bookmarkStart w:id="15" w:name="bookmark25"/>
      <w:bookmarkEnd w:id="15"/>
      <w:r>
        <w:rPr>
          <w:color w:val="000000"/>
          <w:spacing w:val="0"/>
          <w:w w:val="100"/>
          <w:position w:val="0"/>
        </w:rPr>
        <w:t>应对风险和机遇的措施</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6.2</w:t>
      </w:r>
      <w:r>
        <w:rPr>
          <w:color w:val="000000"/>
          <w:spacing w:val="0"/>
          <w:w w:val="100"/>
          <w:position w:val="0"/>
        </w:rPr>
        <w:t>质量目标及其实现的策划</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4</w:t>
      </w:r>
    </w:p>
    <w:p>
      <w:pPr>
        <w:pStyle w:val="21"/>
        <w:keepNext w:val="0"/>
        <w:keepLines w:val="0"/>
        <w:widowControl w:val="0"/>
        <w:shd w:val="clear" w:color="auto" w:fill="auto"/>
        <w:tabs>
          <w:tab w:val="right" w:leader="dot" w:pos="9195"/>
        </w:tabs>
        <w:bidi w:val="0"/>
        <w:spacing w:before="0" w:after="120" w:line="240" w:lineRule="auto"/>
        <w:ind w:left="0" w:right="0"/>
        <w:jc w:val="both"/>
      </w:pPr>
      <w:r>
        <w:rPr>
          <w:rFonts w:ascii="Times New Roman" w:hAnsi="Times New Roman" w:eastAsia="Times New Roman" w:cs="Times New Roman"/>
          <w:color w:val="000000"/>
          <w:spacing w:val="0"/>
          <w:w w:val="100"/>
          <w:position w:val="0"/>
          <w:lang w:val="en-US" w:eastAsia="en-US" w:bidi="en-US"/>
        </w:rPr>
        <w:t>6.3</w:t>
      </w:r>
      <w:r>
        <w:rPr>
          <w:color w:val="000000"/>
          <w:spacing w:val="0"/>
          <w:w w:val="100"/>
          <w:position w:val="0"/>
        </w:rPr>
        <w:t>变更的策划</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4</w:t>
      </w:r>
    </w:p>
    <w:p>
      <w:pPr>
        <w:pStyle w:val="21"/>
        <w:keepNext w:val="0"/>
        <w:keepLines w:val="0"/>
        <w:widowControl w:val="0"/>
        <w:shd w:val="clear" w:color="auto" w:fill="auto"/>
        <w:tabs>
          <w:tab w:val="right" w:leader="dot" w:pos="9195"/>
        </w:tabs>
        <w:bidi w:val="0"/>
        <w:spacing w:before="0" w:after="120" w:line="240" w:lineRule="auto"/>
        <w:ind w:left="0" w:right="0" w:firstLine="0"/>
        <w:jc w:val="both"/>
      </w:pPr>
      <w:r>
        <w:rPr>
          <w:rFonts w:ascii="Times New Roman" w:hAnsi="Times New Roman" w:eastAsia="Times New Roman" w:cs="Times New Roman"/>
          <w:color w:val="000000"/>
          <w:spacing w:val="0"/>
          <w:w w:val="100"/>
          <w:position w:val="0"/>
        </w:rPr>
        <w:t>7</w:t>
      </w:r>
      <w:r>
        <w:rPr>
          <w:color w:val="000000"/>
          <w:spacing w:val="0"/>
          <w:w w:val="100"/>
          <w:position w:val="0"/>
        </w:rPr>
        <w:t>支持</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4</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7.1</w:t>
      </w:r>
      <w:r>
        <w:rPr>
          <w:color w:val="000000"/>
          <w:spacing w:val="0"/>
          <w:w w:val="100"/>
          <w:position w:val="0"/>
        </w:rPr>
        <w:t>资源</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4</w:t>
      </w:r>
    </w:p>
    <w:p>
      <w:pPr>
        <w:pStyle w:val="21"/>
        <w:keepNext w:val="0"/>
        <w:keepLines w:val="0"/>
        <w:widowControl w:val="0"/>
        <w:numPr>
          <w:ilvl w:val="0"/>
          <w:numId w:val="4"/>
        </w:numPr>
        <w:shd w:val="clear" w:color="auto" w:fill="auto"/>
        <w:tabs>
          <w:tab w:val="left" w:pos="1064"/>
          <w:tab w:val="right" w:leader="dot" w:pos="9195"/>
        </w:tabs>
        <w:bidi w:val="0"/>
        <w:spacing w:before="0" w:line="240" w:lineRule="auto"/>
        <w:ind w:left="0" w:right="0" w:firstLine="420"/>
        <w:jc w:val="both"/>
      </w:pPr>
      <w:bookmarkStart w:id="16" w:name="bookmark26"/>
      <w:bookmarkEnd w:id="16"/>
      <w:r>
        <w:rPr>
          <w:color w:val="000000"/>
          <w:spacing w:val="0"/>
          <w:w w:val="100"/>
          <w:position w:val="0"/>
        </w:rPr>
        <w:t>总则</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4</w:t>
      </w:r>
    </w:p>
    <w:p>
      <w:pPr>
        <w:pStyle w:val="21"/>
        <w:keepNext w:val="0"/>
        <w:keepLines w:val="0"/>
        <w:widowControl w:val="0"/>
        <w:numPr>
          <w:ilvl w:val="0"/>
          <w:numId w:val="4"/>
        </w:numPr>
        <w:shd w:val="clear" w:color="auto" w:fill="auto"/>
        <w:tabs>
          <w:tab w:val="left" w:pos="1064"/>
          <w:tab w:val="right" w:leader="dot" w:pos="9195"/>
        </w:tabs>
        <w:bidi w:val="0"/>
        <w:spacing w:before="0" w:line="240" w:lineRule="auto"/>
        <w:ind w:left="0" w:right="0" w:firstLine="420"/>
        <w:jc w:val="both"/>
      </w:pPr>
      <w:bookmarkStart w:id="17" w:name="bookmark27"/>
      <w:bookmarkEnd w:id="17"/>
      <w:r>
        <w:rPr>
          <w:color w:val="000000"/>
          <w:spacing w:val="0"/>
          <w:w w:val="100"/>
          <w:position w:val="0"/>
        </w:rPr>
        <w:t>人员</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5</w:t>
      </w:r>
    </w:p>
    <w:p>
      <w:pPr>
        <w:pStyle w:val="21"/>
        <w:keepNext w:val="0"/>
        <w:keepLines w:val="0"/>
        <w:widowControl w:val="0"/>
        <w:numPr>
          <w:ilvl w:val="0"/>
          <w:numId w:val="4"/>
        </w:numPr>
        <w:shd w:val="clear" w:color="auto" w:fill="auto"/>
        <w:tabs>
          <w:tab w:val="left" w:pos="1064"/>
          <w:tab w:val="right" w:leader="dot" w:pos="9195"/>
        </w:tabs>
        <w:bidi w:val="0"/>
        <w:spacing w:before="0" w:line="240" w:lineRule="auto"/>
        <w:ind w:left="0" w:right="0" w:firstLine="420"/>
        <w:jc w:val="both"/>
      </w:pPr>
      <w:bookmarkStart w:id="18" w:name="bookmark28"/>
      <w:bookmarkEnd w:id="18"/>
      <w:r>
        <w:rPr>
          <w:color w:val="000000"/>
          <w:spacing w:val="0"/>
          <w:w w:val="100"/>
          <w:position w:val="0"/>
        </w:rPr>
        <w:t>基础设施</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5</w:t>
      </w:r>
    </w:p>
    <w:p>
      <w:pPr>
        <w:pStyle w:val="21"/>
        <w:keepNext w:val="0"/>
        <w:keepLines w:val="0"/>
        <w:widowControl w:val="0"/>
        <w:shd w:val="clear" w:color="auto" w:fill="auto"/>
        <w:tabs>
          <w:tab w:val="right" w:leader="dot" w:pos="9195"/>
        </w:tabs>
        <w:bidi w:val="0"/>
        <w:spacing w:before="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7.1.4</w:t>
      </w:r>
      <w:r>
        <w:rPr>
          <w:color w:val="000000"/>
          <w:spacing w:val="0"/>
          <w:w w:val="100"/>
          <w:position w:val="0"/>
        </w:rPr>
        <w:t>过程运行环境</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5</w:t>
      </w:r>
    </w:p>
    <w:p>
      <w:pPr>
        <w:pStyle w:val="21"/>
        <w:keepNext w:val="0"/>
        <w:keepLines w:val="0"/>
        <w:widowControl w:val="0"/>
        <w:shd w:val="clear" w:color="auto" w:fill="auto"/>
        <w:tabs>
          <w:tab w:val="right" w:leader="dot" w:pos="9195"/>
        </w:tabs>
        <w:bidi w:val="0"/>
        <w:spacing w:before="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7.1.5</w:t>
      </w:r>
      <w:r>
        <w:rPr>
          <w:color w:val="000000"/>
          <w:spacing w:val="0"/>
          <w:w w:val="100"/>
          <w:position w:val="0"/>
        </w:rPr>
        <w:t>监视和测量资源</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5</w:t>
      </w:r>
    </w:p>
    <w:p>
      <w:pPr>
        <w:pStyle w:val="21"/>
        <w:keepNext w:val="0"/>
        <w:keepLines w:val="0"/>
        <w:widowControl w:val="0"/>
        <w:shd w:val="clear" w:color="auto" w:fill="auto"/>
        <w:tabs>
          <w:tab w:val="left" w:pos="1064"/>
          <w:tab w:val="right" w:leader="dot" w:pos="9195"/>
        </w:tabs>
        <w:bidi w:val="0"/>
        <w:spacing w:before="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7.1.6</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组织的知识</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5</w:t>
      </w:r>
    </w:p>
    <w:p>
      <w:pPr>
        <w:pStyle w:val="21"/>
        <w:keepNext w:val="0"/>
        <w:keepLines w:val="0"/>
        <w:widowControl w:val="0"/>
        <w:shd w:val="clear" w:color="auto" w:fill="auto"/>
        <w:tabs>
          <w:tab w:val="right" w:leader="dot" w:pos="9195"/>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7.2</w:t>
      </w:r>
      <w:r>
        <w:rPr>
          <w:color w:val="000000"/>
          <w:spacing w:val="0"/>
          <w:w w:val="100"/>
          <w:position w:val="0"/>
        </w:rPr>
        <w:t>能力</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6</w:t>
      </w:r>
    </w:p>
    <w:p>
      <w:pPr>
        <w:pStyle w:val="21"/>
        <w:keepNext w:val="0"/>
        <w:keepLines w:val="0"/>
        <w:widowControl w:val="0"/>
        <w:numPr>
          <w:ilvl w:val="0"/>
          <w:numId w:val="5"/>
        </w:numPr>
        <w:shd w:val="clear" w:color="auto" w:fill="auto"/>
        <w:tabs>
          <w:tab w:val="left" w:pos="684"/>
          <w:tab w:val="right" w:leader="dot" w:pos="9195"/>
        </w:tabs>
        <w:bidi w:val="0"/>
        <w:spacing w:before="0" w:line="240" w:lineRule="auto"/>
        <w:ind w:left="0" w:right="0"/>
        <w:jc w:val="both"/>
      </w:pPr>
      <w:bookmarkStart w:id="19" w:name="bookmark29"/>
      <w:bookmarkEnd w:id="19"/>
      <w:r>
        <w:rPr>
          <w:color w:val="000000"/>
          <w:spacing w:val="0"/>
          <w:w w:val="100"/>
          <w:position w:val="0"/>
        </w:rPr>
        <w:t>意识</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6</w:t>
      </w:r>
    </w:p>
    <w:p>
      <w:pPr>
        <w:pStyle w:val="21"/>
        <w:keepNext w:val="0"/>
        <w:keepLines w:val="0"/>
        <w:widowControl w:val="0"/>
        <w:numPr>
          <w:ilvl w:val="0"/>
          <w:numId w:val="5"/>
        </w:numPr>
        <w:shd w:val="clear" w:color="auto" w:fill="auto"/>
        <w:tabs>
          <w:tab w:val="left" w:pos="684"/>
          <w:tab w:val="right" w:leader="dot" w:pos="9195"/>
        </w:tabs>
        <w:bidi w:val="0"/>
        <w:spacing w:before="0" w:line="240" w:lineRule="auto"/>
        <w:ind w:left="0" w:right="0"/>
        <w:jc w:val="both"/>
      </w:pPr>
      <w:bookmarkStart w:id="20" w:name="bookmark30"/>
      <w:bookmarkEnd w:id="20"/>
      <w:r>
        <w:rPr>
          <w:color w:val="000000"/>
          <w:spacing w:val="0"/>
          <w:w w:val="100"/>
          <w:position w:val="0"/>
        </w:rPr>
        <w:t>沟通</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6</w:t>
      </w:r>
    </w:p>
    <w:p>
      <w:pPr>
        <w:pStyle w:val="21"/>
        <w:keepNext w:val="0"/>
        <w:keepLines w:val="0"/>
        <w:widowControl w:val="0"/>
        <w:numPr>
          <w:ilvl w:val="0"/>
          <w:numId w:val="5"/>
        </w:numPr>
        <w:shd w:val="clear" w:color="auto" w:fill="auto"/>
        <w:tabs>
          <w:tab w:val="left" w:pos="684"/>
          <w:tab w:val="right" w:leader="dot" w:pos="9195"/>
        </w:tabs>
        <w:bidi w:val="0"/>
        <w:spacing w:before="0" w:line="240" w:lineRule="auto"/>
        <w:ind w:left="0" w:right="0"/>
        <w:jc w:val="both"/>
      </w:pPr>
      <w:bookmarkStart w:id="21" w:name="bookmark31"/>
      <w:bookmarkEnd w:id="21"/>
      <w:r>
        <w:rPr>
          <w:color w:val="000000"/>
          <w:spacing w:val="0"/>
          <w:w w:val="100"/>
          <w:position w:val="0"/>
        </w:rPr>
        <w:t>成文信息</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6</w:t>
      </w:r>
    </w:p>
    <w:p>
      <w:pPr>
        <w:pStyle w:val="21"/>
        <w:keepNext w:val="0"/>
        <w:keepLines w:val="0"/>
        <w:widowControl w:val="0"/>
        <w:numPr>
          <w:ilvl w:val="0"/>
          <w:numId w:val="6"/>
        </w:numPr>
        <w:shd w:val="clear" w:color="auto" w:fill="auto"/>
        <w:tabs>
          <w:tab w:val="left" w:pos="1064"/>
          <w:tab w:val="right" w:leader="dot" w:pos="9195"/>
        </w:tabs>
        <w:bidi w:val="0"/>
        <w:spacing w:before="0" w:line="240" w:lineRule="auto"/>
        <w:ind w:left="0" w:right="0" w:firstLine="420"/>
        <w:jc w:val="both"/>
      </w:pPr>
      <w:bookmarkStart w:id="22" w:name="bookmark32"/>
      <w:bookmarkEnd w:id="22"/>
      <w:r>
        <w:rPr>
          <w:color w:val="000000"/>
          <w:spacing w:val="0"/>
          <w:w w:val="100"/>
          <w:position w:val="0"/>
        </w:rPr>
        <w:t>总则</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6</w:t>
      </w:r>
    </w:p>
    <w:p>
      <w:pPr>
        <w:pStyle w:val="21"/>
        <w:keepNext w:val="0"/>
        <w:keepLines w:val="0"/>
        <w:widowControl w:val="0"/>
        <w:shd w:val="clear" w:color="auto" w:fill="auto"/>
        <w:tabs>
          <w:tab w:val="right" w:leader="dot" w:pos="9195"/>
        </w:tabs>
        <w:bidi w:val="0"/>
        <w:spacing w:before="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7.5.2</w:t>
      </w:r>
      <w:r>
        <w:rPr>
          <w:color w:val="000000"/>
          <w:spacing w:val="0"/>
          <w:w w:val="100"/>
          <w:position w:val="0"/>
        </w:rPr>
        <w:t>创建和更新</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7</w:t>
      </w:r>
      <w:r>
        <w:br w:type="page"/>
      </w:r>
      <w:r>
        <w:fldChar w:fldCharType="end"/>
      </w:r>
    </w:p>
    <w:p>
      <w:pPr>
        <w:pStyle w:val="19"/>
        <w:keepNext w:val="0"/>
        <w:keepLines w:val="0"/>
        <w:widowControl w:val="0"/>
        <w:shd w:val="clear" w:color="auto" w:fill="auto"/>
        <w:bidi w:val="0"/>
        <w:spacing w:before="0" w:line="240" w:lineRule="auto"/>
        <w:ind w:left="0" w:right="0"/>
        <w:jc w:val="left"/>
      </w:pPr>
      <w:r>
        <w:drawing>
          <wp:anchor distT="64135" distB="0" distL="448310" distR="0" simplePos="0" relativeHeight="251660288" behindDoc="0" locked="0" layoutInCell="1" allowOverlap="1">
            <wp:simplePos x="0" y="0"/>
            <wp:positionH relativeFrom="page">
              <wp:posOffset>1199515</wp:posOffset>
            </wp:positionH>
            <wp:positionV relativeFrom="margin">
              <wp:posOffset>70485</wp:posOffset>
            </wp:positionV>
            <wp:extent cx="5303520" cy="8406130"/>
            <wp:effectExtent l="0" t="0" r="11430" b="13970"/>
            <wp:wrapTopAndBottom/>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88"/>
                    <a:stretch>
                      <a:fillRect/>
                    </a:stretch>
                  </pic:blipFill>
                  <pic:spPr>
                    <a:xfrm>
                      <a:off x="0" y="0"/>
                      <a:ext cx="5303520" cy="8406130"/>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1016635</wp:posOffset>
                </wp:positionH>
                <wp:positionV relativeFrom="margin">
                  <wp:posOffset>6350</wp:posOffset>
                </wp:positionV>
                <wp:extent cx="1362710" cy="168910"/>
                <wp:effectExtent l="0" t="0" r="0" b="0"/>
                <wp:wrapNone/>
                <wp:docPr id="7" name="Shape 7"/>
                <wp:cNvGraphicFramePr/>
                <a:graphic xmlns:a="http://schemas.openxmlformats.org/drawingml/2006/main">
                  <a:graphicData uri="http://schemas.microsoft.com/office/word/2010/wordprocessingShape">
                    <wps:wsp>
                      <wps:cNvSpPr txBox="1"/>
                      <wps:spPr>
                        <a:xfrm>
                          <a:off x="0" y="0"/>
                          <a:ext cx="136271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7.5.3</w:t>
                            </w:r>
                            <w:r>
                              <w:rPr>
                                <w:color w:val="000000"/>
                                <w:spacing w:val="0"/>
                                <w:w w:val="100"/>
                                <w:position w:val="0"/>
                              </w:rPr>
                              <w:t>成文信息的控制</w:t>
                            </w:r>
                          </w:p>
                        </w:txbxContent>
                      </wps:txbx>
                      <wps:bodyPr lIns="0" tIns="0" rIns="0" bIns="0">
                        <a:noAutofit/>
                      </wps:bodyPr>
                    </wps:wsp>
                  </a:graphicData>
                </a:graphic>
              </wp:anchor>
            </w:drawing>
          </mc:Choice>
          <mc:Fallback>
            <w:pict>
              <v:shape id="Shape 7" o:spid="_x0000_s1026" o:spt="202" type="#_x0000_t202" style="position:absolute;left:0pt;margin-left:80.05pt;margin-top:0.5pt;height:13.3pt;width:107.3pt;mso-position-horizontal-relative:page;mso-position-vertical-relative:margin;z-index:251661312;mso-width-relative:page;mso-height-relative:page;" filled="f" stroked="f" coordsize="21600,21600" o:gfxdata="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RVV2/XAAAACAEAAA8AAAAA&#10;AAAAAQAgAAAAIgAAAGRycy9kb3ducmV2LnhtbFBLAQIUABQAAAAIAIdO4kD/+TD0owEAAGQDAAAO&#10;AAAAAAAAAAEAIAAAACYBAABkcnMvZTJvRG9jLnhtbFBLBQYAAAAABgAGAFkBAAA7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7.5.3</w:t>
                      </w:r>
                      <w:r>
                        <w:rPr>
                          <w:color w:val="000000"/>
                          <w:spacing w:val="0"/>
                          <w:w w:val="100"/>
                          <w:position w:val="0"/>
                        </w:rPr>
                        <w:t>成文信息的控制</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751205</wp:posOffset>
                </wp:positionH>
                <wp:positionV relativeFrom="margin">
                  <wp:posOffset>239395</wp:posOffset>
                </wp:positionV>
                <wp:extent cx="484505" cy="168910"/>
                <wp:effectExtent l="0" t="0" r="0" b="0"/>
                <wp:wrapNone/>
                <wp:docPr id="9" name="Shape 9"/>
                <wp:cNvGraphicFramePr/>
                <a:graphic xmlns:a="http://schemas.openxmlformats.org/drawingml/2006/main">
                  <a:graphicData uri="http://schemas.microsoft.com/office/word/2010/wordprocessingShape">
                    <wps:wsp>
                      <wps:cNvSpPr txBox="1"/>
                      <wps:spPr>
                        <a:xfrm>
                          <a:off x="0" y="0"/>
                          <a:ext cx="484505"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w:t>
                            </w:r>
                            <w:r>
                              <w:rPr>
                                <w:color w:val="000000"/>
                                <w:spacing w:val="0"/>
                                <w:w w:val="100"/>
                                <w:position w:val="0"/>
                              </w:rPr>
                              <w:t>运行</w:t>
                            </w:r>
                          </w:p>
                        </w:txbxContent>
                      </wps:txbx>
                      <wps:bodyPr lIns="0" tIns="0" rIns="0" bIns="0">
                        <a:noAutofit/>
                      </wps:bodyPr>
                    </wps:wsp>
                  </a:graphicData>
                </a:graphic>
              </wp:anchor>
            </w:drawing>
          </mc:Choice>
          <mc:Fallback>
            <w:pict>
              <v:shape id="Shape 9" o:spid="_x0000_s1026" o:spt="202" type="#_x0000_t202" style="position:absolute;left:0pt;margin-left:59.15pt;margin-top:18.85pt;height:13.3pt;width:38.15pt;mso-position-horizontal-relative:page;mso-position-vertical-relative:margin;z-index:251661312;mso-width-relative:page;mso-height-relative:page;" filled="f" stroked="f" coordsize="21600,21600" o:gfxdata="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hLgFHYAAAACQEAAA8A&#10;AAAAAAAAAQAgAAAAIgAAAGRycy9kb3ducmV2LnhtbFBLAQIUABQAAAAIAIdO4kDXbvUtpQEAAGMD&#10;AAAOAAAAAAAAAAEAIAAAACc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w:t>
                      </w:r>
                      <w:r>
                        <w:rPr>
                          <w:color w:val="000000"/>
                          <w:spacing w:val="0"/>
                          <w:w w:val="100"/>
                          <w:position w:val="0"/>
                        </w:rPr>
                        <w:t>运行</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1318260</wp:posOffset>
                </wp:positionH>
                <wp:positionV relativeFrom="margin">
                  <wp:posOffset>3879215</wp:posOffset>
                </wp:positionV>
                <wp:extent cx="151130" cy="155575"/>
                <wp:effectExtent l="0" t="0" r="0" b="0"/>
                <wp:wrapNone/>
                <wp:docPr id="11" name="Shape 11"/>
                <wp:cNvGraphicFramePr/>
                <a:graphic xmlns:a="http://schemas.openxmlformats.org/drawingml/2006/main">
                  <a:graphicData uri="http://schemas.microsoft.com/office/word/2010/wordprocessingShape">
                    <wps:wsp>
                      <wps:cNvSpPr txBox="1"/>
                      <wps:spPr>
                        <a:xfrm>
                          <a:off x="0" y="0"/>
                          <a:ext cx="151130"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产</w:t>
                            </w:r>
                          </w:p>
                        </w:txbxContent>
                      </wps:txbx>
                      <wps:bodyPr lIns="0" tIns="0" rIns="0" bIns="0">
                        <a:noAutofit/>
                      </wps:bodyPr>
                    </wps:wsp>
                  </a:graphicData>
                </a:graphic>
              </wp:anchor>
            </w:drawing>
          </mc:Choice>
          <mc:Fallback>
            <w:pict>
              <v:shape id="Shape 11" o:spid="_x0000_s1026" o:spt="202" type="#_x0000_t202" style="position:absolute;left:0pt;margin-left:103.8pt;margin-top:305.45pt;height:12.25pt;width:11.9pt;mso-position-horizontal-relative:page;mso-position-vertical-relative:margin;z-index:251661312;mso-width-relative:page;mso-height-relative:page;" filled="f" stroked="f" coordsize="21600,21600" o:gfxdata="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IOOH7aAAAACwEAAA8A&#10;AAAAAAAAAQAgAAAAIgAAAGRycy9kb3ducmV2LnhtbFBLAQIUABQAAAAIAIdO4kCFcydOowEAAGUD&#10;AAAOAAAAAAAAAAEAIAAAACk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产</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2113915</wp:posOffset>
                </wp:positionH>
                <wp:positionV relativeFrom="margin">
                  <wp:posOffset>5273675</wp:posOffset>
                </wp:positionV>
                <wp:extent cx="151130" cy="160020"/>
                <wp:effectExtent l="0" t="0" r="0" b="0"/>
                <wp:wrapNone/>
                <wp:docPr id="13" name="Shape 13"/>
                <wp:cNvGraphicFramePr/>
                <a:graphic xmlns:a="http://schemas.openxmlformats.org/drawingml/2006/main">
                  <a:graphicData uri="http://schemas.microsoft.com/office/word/2010/wordprocessingShape">
                    <wps:wsp>
                      <wps:cNvSpPr txBox="1"/>
                      <wps:spPr>
                        <a:xfrm>
                          <a:off x="0" y="0"/>
                          <a:ext cx="151130"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行</w:t>
                            </w:r>
                          </w:p>
                        </w:txbxContent>
                      </wps:txbx>
                      <wps:bodyPr lIns="0" tIns="0" rIns="0" bIns="0">
                        <a:noAutofit/>
                      </wps:bodyPr>
                    </wps:wsp>
                  </a:graphicData>
                </a:graphic>
              </wp:anchor>
            </w:drawing>
          </mc:Choice>
          <mc:Fallback>
            <w:pict>
              <v:shape id="Shape 13" o:spid="_x0000_s1026" o:spt="202" type="#_x0000_t202" style="position:absolute;left:0pt;margin-left:166.45pt;margin-top:415.25pt;height:12.6pt;width:11.9pt;mso-position-horizontal-relative:page;mso-position-vertical-relative:margin;z-index:251661312;mso-width-relative:page;mso-height-relative:page;" filled="f" stroked="f" coordsize="21600,21600" o:gfxdata="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f9Sl2wAAAAsBAAAP&#10;AAAAAAAAAAEAIAAAACIAAABkcnMvZG93bnJldi54bWxQSwECFAAUAAAACACHTuJACuv+LqMBAABl&#10;AwAADgAAAAAAAAABACAAAAAq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行</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751205</wp:posOffset>
                </wp:positionH>
                <wp:positionV relativeFrom="margin">
                  <wp:posOffset>7747000</wp:posOffset>
                </wp:positionV>
                <wp:extent cx="548640" cy="168910"/>
                <wp:effectExtent l="0" t="0" r="0" b="0"/>
                <wp:wrapNone/>
                <wp:docPr id="15" name="Shape 15"/>
                <wp:cNvGraphicFramePr/>
                <a:graphic xmlns:a="http://schemas.openxmlformats.org/drawingml/2006/main">
                  <a:graphicData uri="http://schemas.microsoft.com/office/word/2010/wordprocessingShape">
                    <wps:wsp>
                      <wps:cNvSpPr txBox="1"/>
                      <wps:spPr>
                        <a:xfrm>
                          <a:off x="0" y="0"/>
                          <a:ext cx="54864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10</w:t>
                            </w:r>
                            <w:r>
                              <w:rPr>
                                <w:color w:val="000000"/>
                                <w:spacing w:val="0"/>
                                <w:w w:val="100"/>
                                <w:position w:val="0"/>
                              </w:rPr>
                              <w:t>改进</w:t>
                            </w:r>
                          </w:p>
                        </w:txbxContent>
                      </wps:txbx>
                      <wps:bodyPr lIns="0" tIns="0" rIns="0" bIns="0">
                        <a:noAutofit/>
                      </wps:bodyPr>
                    </wps:wsp>
                  </a:graphicData>
                </a:graphic>
              </wp:anchor>
            </w:drawing>
          </mc:Choice>
          <mc:Fallback>
            <w:pict>
              <v:shape id="Shape 15" o:spid="_x0000_s1026" o:spt="202" type="#_x0000_t202" style="position:absolute;left:0pt;margin-left:59.15pt;margin-top:610pt;height:13.3pt;width:43.2pt;mso-position-horizontal-relative:page;mso-position-vertical-relative:margin;z-index:251661312;mso-width-relative:page;mso-height-relative:page;" filled="f" stroked="f" coordsize="21600,21600" o:gfxdata="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yZHybZAAAADQEAAA8A&#10;AAAAAAAAAQAgAAAAIgAAAGRycy9kb3ducmV2LnhtbFBLAQIUABQAAAAIAIdO4kCiSugdpAEAAGUD&#10;AAAOAAAAAAAAAAEAIAAAACg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10</w:t>
                      </w:r>
                      <w:r>
                        <w:rPr>
                          <w:color w:val="000000"/>
                          <w:spacing w:val="0"/>
                          <w:w w:val="100"/>
                          <w:position w:val="0"/>
                        </w:rPr>
                        <w:t>改进</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1684020</wp:posOffset>
                </wp:positionH>
                <wp:positionV relativeFrom="margin">
                  <wp:posOffset>3481070</wp:posOffset>
                </wp:positionV>
                <wp:extent cx="557530" cy="160020"/>
                <wp:effectExtent l="0" t="0" r="0" b="0"/>
                <wp:wrapNone/>
                <wp:docPr id="17" name="Shape 17"/>
                <wp:cNvGraphicFramePr/>
                <a:graphic xmlns:a="http://schemas.openxmlformats.org/drawingml/2006/main">
                  <a:graphicData uri="http://schemas.microsoft.com/office/word/2010/wordprocessingShape">
                    <wps:wsp>
                      <wps:cNvSpPr txBox="1"/>
                      <wps:spPr>
                        <a:xfrm>
                          <a:off x="0" y="0"/>
                          <a:ext cx="557530"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类型和程</w:t>
                            </w:r>
                          </w:p>
                        </w:txbxContent>
                      </wps:txbx>
                      <wps:bodyPr lIns="0" tIns="0" rIns="0" bIns="0">
                        <a:noAutofit/>
                      </wps:bodyPr>
                    </wps:wsp>
                  </a:graphicData>
                </a:graphic>
              </wp:anchor>
            </w:drawing>
          </mc:Choice>
          <mc:Fallback>
            <w:pict>
              <v:shape id="Shape 17" o:spid="_x0000_s1026" o:spt="202" type="#_x0000_t202" style="position:absolute;left:0pt;margin-left:132.6pt;margin-top:274.1pt;height:12.6pt;width:43.9pt;mso-position-horizontal-relative:page;mso-position-vertical-relative:margin;z-index:251661312;mso-width-relative:page;mso-height-relative:page;" filled="f" stroked="f" coordsize="21600,21600" o:gfxdata="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yMSBZ2gAAAAsBAAAP&#10;AAAAAAAAAAEAIAAAACIAAABkcnMvZG93bnJldi54bWxQSwECFAAUAAAACACHTuJApOKkQqQBAABl&#10;AwAADgAAAAAAAAABACAAAAAp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类型和程</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1656715</wp:posOffset>
                </wp:positionH>
                <wp:positionV relativeFrom="margin">
                  <wp:posOffset>3677920</wp:posOffset>
                </wp:positionV>
                <wp:extent cx="585470" cy="164465"/>
                <wp:effectExtent l="0" t="0" r="0" b="0"/>
                <wp:wrapNone/>
                <wp:docPr id="19" name="Shape 19"/>
                <wp:cNvGraphicFramePr/>
                <a:graphic xmlns:a="http://schemas.openxmlformats.org/drawingml/2006/main">
                  <a:graphicData uri="http://schemas.microsoft.com/office/word/2010/wordprocessingShape">
                    <wps:wsp>
                      <wps:cNvSpPr txBox="1"/>
                      <wps:spPr>
                        <a:xfrm>
                          <a:off x="0" y="0"/>
                          <a:ext cx="58547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给外部供</w:t>
                            </w:r>
                          </w:p>
                        </w:txbxContent>
                      </wps:txbx>
                      <wps:bodyPr lIns="0" tIns="0" rIns="0" bIns="0">
                        <a:noAutofit/>
                      </wps:bodyPr>
                    </wps:wsp>
                  </a:graphicData>
                </a:graphic>
              </wp:anchor>
            </w:drawing>
          </mc:Choice>
          <mc:Fallback>
            <w:pict>
              <v:shape id="Shape 19" o:spid="_x0000_s1026" o:spt="202" type="#_x0000_t202" style="position:absolute;left:0pt;margin-left:130.45pt;margin-top:289.6pt;height:12.95pt;width:46.1pt;mso-position-horizontal-relative:page;mso-position-vertical-relative:margin;z-index:251661312;mso-width-relative:page;mso-height-relative:page;" filled="f" stroked="f" coordsize="21600,21600" o:gfxdata="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eSqgz2gAAAAsBAAAP&#10;AAAAAAAAAAEAIAAAACIAAABkcnMvZG93bnJldi54bWxQSwECFAAUAAAACACHTuJAVt7gRKQBAABl&#10;AwAADgAAAAAAAAABACAAAAAp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给外部供</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1711325</wp:posOffset>
                </wp:positionH>
                <wp:positionV relativeFrom="margin">
                  <wp:posOffset>3879215</wp:posOffset>
                </wp:positionV>
                <wp:extent cx="425450" cy="164465"/>
                <wp:effectExtent l="0" t="0" r="0" b="0"/>
                <wp:wrapNone/>
                <wp:docPr id="21" name="Shape 21"/>
                <wp:cNvGraphicFramePr/>
                <a:graphic xmlns:a="http://schemas.openxmlformats.org/drawingml/2006/main">
                  <a:graphicData uri="http://schemas.microsoft.com/office/word/2010/wordprocessingShape">
                    <wps:wsp>
                      <wps:cNvSpPr txBox="1"/>
                      <wps:spPr>
                        <a:xfrm>
                          <a:off x="0" y="0"/>
                          <a:ext cx="42545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务提供</w:t>
                            </w:r>
                          </w:p>
                        </w:txbxContent>
                      </wps:txbx>
                      <wps:bodyPr lIns="0" tIns="0" rIns="0" bIns="0">
                        <a:noAutofit/>
                      </wps:bodyPr>
                    </wps:wsp>
                  </a:graphicData>
                </a:graphic>
              </wp:anchor>
            </w:drawing>
          </mc:Choice>
          <mc:Fallback>
            <w:pict>
              <v:shape id="Shape 21" o:spid="_x0000_s1026" o:spt="202" type="#_x0000_t202" style="position:absolute;left:0pt;margin-left:134.75pt;margin-top:305.45pt;height:12.95pt;width:33.5pt;mso-position-horizontal-relative:page;mso-position-vertical-relative:margin;z-index:251661312;mso-width-relative:page;mso-height-relative:page;" filled="f" stroked="f" coordsize="21600,21600" o:gfxdata="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bj35DZAAAACwEAAA8A&#10;AAAAAAAAAQAgAAAAIgAAAGRycy9kb3ducmV2LnhtbFBLAQIUABQAAAAIAIdO4kDQVIJjpAEAAGUD&#10;AAAOAAAAAAAAAAEAIAAAACg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务提供</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1688465</wp:posOffset>
                </wp:positionH>
                <wp:positionV relativeFrom="margin">
                  <wp:posOffset>4079875</wp:posOffset>
                </wp:positionV>
                <wp:extent cx="434340" cy="155575"/>
                <wp:effectExtent l="0" t="0" r="0" b="0"/>
                <wp:wrapNone/>
                <wp:docPr id="23" name="Shape 23"/>
                <wp:cNvGraphicFramePr/>
                <a:graphic xmlns:a="http://schemas.openxmlformats.org/drawingml/2006/main">
                  <a:graphicData uri="http://schemas.microsoft.com/office/word/2010/wordprocessingShape">
                    <wps:wsp>
                      <wps:cNvSpPr txBox="1"/>
                      <wps:spPr>
                        <a:xfrm>
                          <a:off x="0" y="0"/>
                          <a:ext cx="434340"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和服务</w:t>
                            </w:r>
                          </w:p>
                        </w:txbxContent>
                      </wps:txbx>
                      <wps:bodyPr lIns="0" tIns="0" rIns="0" bIns="0">
                        <a:noAutofit/>
                      </wps:bodyPr>
                    </wps:wsp>
                  </a:graphicData>
                </a:graphic>
              </wp:anchor>
            </w:drawing>
          </mc:Choice>
          <mc:Fallback>
            <w:pict>
              <v:shape id="Shape 23" o:spid="_x0000_s1026" o:spt="202" type="#_x0000_t202" style="position:absolute;left:0pt;margin-left:132.95pt;margin-top:321.25pt;height:12.25pt;width:34.2pt;mso-position-horizontal-relative:page;mso-position-vertical-relative:margin;z-index:251661312;mso-width-relative:page;mso-height-relative:page;" filled="f" stroked="f" coordsize="21600,21600" o:gfxdata="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h+GgNsAAAALAQAA&#10;DwAAAAAAAAABACAAAAAiAAAAZHJzL2Rvd25yZXYueG1sUEsBAhQAFAAAAAgAh07iQMuVWEikAQAA&#10;ZQMAAA4AAAAAAAAAAQAgAAAAKg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和服务</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1610995</wp:posOffset>
                </wp:positionH>
                <wp:positionV relativeFrom="margin">
                  <wp:posOffset>4272280</wp:posOffset>
                </wp:positionV>
                <wp:extent cx="621665" cy="164465"/>
                <wp:effectExtent l="0" t="0" r="0" b="0"/>
                <wp:wrapNone/>
                <wp:docPr id="25" name="Shape 25"/>
                <wp:cNvGraphicFramePr/>
                <a:graphic xmlns:a="http://schemas.openxmlformats.org/drawingml/2006/main">
                  <a:graphicData uri="http://schemas.microsoft.com/office/word/2010/wordprocessingShape">
                    <wps:wsp>
                      <wps:cNvSpPr txBox="1"/>
                      <wps:spPr>
                        <a:xfrm>
                          <a:off x="0" y="0"/>
                          <a:ext cx="621665"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日和可追溯</w:t>
                            </w:r>
                          </w:p>
                        </w:txbxContent>
                      </wps:txbx>
                      <wps:bodyPr lIns="0" tIns="0" rIns="0" bIns="0">
                        <a:noAutofit/>
                      </wps:bodyPr>
                    </wps:wsp>
                  </a:graphicData>
                </a:graphic>
              </wp:anchor>
            </w:drawing>
          </mc:Choice>
          <mc:Fallback>
            <w:pict>
              <v:shape id="Shape 25" o:spid="_x0000_s1026" o:spt="202" type="#_x0000_t202" style="position:absolute;left:0pt;margin-left:126.85pt;margin-top:336.4pt;height:12.95pt;width:48.95pt;mso-position-horizontal-relative:page;mso-position-vertical-relative:margin;z-index:251661312;mso-width-relative:page;mso-height-relative:page;" filled="f" stroked="f" coordsize="21600,21600" o:gfxdata="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HkOtjaAAAACwEAAA8A&#10;AAAAAAAAAQAgAAAAIgAAAGRycy9kb3ducmV2LnhtbFBLAQIUABQAAAAIAIdO4kAIa7GtowEAAGUD&#10;AAAOAAAAAAAAAAEAIAAAACk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日和可追溯</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1688465</wp:posOffset>
                </wp:positionH>
                <wp:positionV relativeFrom="margin">
                  <wp:posOffset>4473575</wp:posOffset>
                </wp:positionV>
                <wp:extent cx="553085" cy="164465"/>
                <wp:effectExtent l="0" t="0" r="0" b="0"/>
                <wp:wrapNone/>
                <wp:docPr id="27" name="Shape 27"/>
                <wp:cNvGraphicFramePr/>
                <a:graphic xmlns:a="http://schemas.openxmlformats.org/drawingml/2006/main">
                  <a:graphicData uri="http://schemas.microsoft.com/office/word/2010/wordprocessingShape">
                    <wps:wsp>
                      <wps:cNvSpPr txBox="1"/>
                      <wps:spPr>
                        <a:xfrm>
                          <a:off x="0" y="0"/>
                          <a:ext cx="553085"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或外部供</w:t>
                            </w:r>
                          </w:p>
                        </w:txbxContent>
                      </wps:txbx>
                      <wps:bodyPr lIns="0" tIns="0" rIns="0" bIns="0">
                        <a:noAutofit/>
                      </wps:bodyPr>
                    </wps:wsp>
                  </a:graphicData>
                </a:graphic>
              </wp:anchor>
            </w:drawing>
          </mc:Choice>
          <mc:Fallback>
            <w:pict>
              <v:shape id="Shape 27" o:spid="_x0000_s1026" o:spt="202" type="#_x0000_t202" style="position:absolute;left:0pt;margin-left:132.95pt;margin-top:352.25pt;height:12.95pt;width:43.55pt;mso-position-horizontal-relative:page;mso-position-vertical-relative:margin;z-index:251661312;mso-width-relative:page;mso-height-relative:page;" filled="f" stroked="f" coordsize="21600,21600" o:gfxdata="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KmavtoAAAALAQAA&#10;DwAAAAAAAAABACAAAAAiAAAAZHJzL2Rvd25yZXYueG1sUEsBAhQAFAAAAAgAh07iQAsPW3GlAQAA&#10;ZQ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或外部供</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1423670</wp:posOffset>
                </wp:positionH>
                <wp:positionV relativeFrom="margin">
                  <wp:posOffset>4478020</wp:posOffset>
                </wp:positionV>
                <wp:extent cx="155575" cy="160020"/>
                <wp:effectExtent l="0" t="0" r="0" b="0"/>
                <wp:wrapNone/>
                <wp:docPr id="29" name="Shape 29"/>
                <wp:cNvGraphicFramePr/>
                <a:graphic xmlns:a="http://schemas.openxmlformats.org/drawingml/2006/main">
                  <a:graphicData uri="http://schemas.microsoft.com/office/word/2010/wordprocessingShape">
                    <wps:wsp>
                      <wps:cNvSpPr txBox="1"/>
                      <wps:spPr>
                        <a:xfrm>
                          <a:off x="0" y="0"/>
                          <a:ext cx="155575"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顾</w:t>
                            </w:r>
                          </w:p>
                        </w:txbxContent>
                      </wps:txbx>
                      <wps:bodyPr lIns="0" tIns="0" rIns="0" bIns="0">
                        <a:noAutofit/>
                      </wps:bodyPr>
                    </wps:wsp>
                  </a:graphicData>
                </a:graphic>
              </wp:anchor>
            </w:drawing>
          </mc:Choice>
          <mc:Fallback>
            <w:pict>
              <v:shape id="Shape 29" o:spid="_x0000_s1026" o:spt="202" type="#_x0000_t202" style="position:absolute;left:0pt;margin-left:112.1pt;margin-top:352.6pt;height:12.6pt;width:12.25pt;mso-position-horizontal-relative:page;mso-position-vertical-relative:margin;z-index:251661312;mso-width-relative:page;mso-height-relative:page;" filled="f" stroked="f" coordsize="21600,21600" o:gfxdata="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rzBt2QAAAAsBAAAP&#10;AAAAAAAAAAEAIAAAACIAAABkcnMvZG93bnJldi54bWxQSwECFAAUAAAACACHTuJA98z7UqUBAABl&#10;AwAADgAAAAAAAAABACAAAAAo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顾</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1428115</wp:posOffset>
                </wp:positionH>
                <wp:positionV relativeFrom="margin">
                  <wp:posOffset>3284855</wp:posOffset>
                </wp:positionV>
                <wp:extent cx="146050" cy="155575"/>
                <wp:effectExtent l="0" t="0" r="0" b="0"/>
                <wp:wrapNone/>
                <wp:docPr id="31" name="Shape 31"/>
                <wp:cNvGraphicFramePr/>
                <a:graphic xmlns:a="http://schemas.openxmlformats.org/drawingml/2006/main">
                  <a:graphicData uri="http://schemas.microsoft.com/office/word/2010/wordprocessingShape">
                    <wps:wsp>
                      <wps:cNvSpPr txBox="1"/>
                      <wps:spPr>
                        <a:xfrm>
                          <a:off x="0" y="0"/>
                          <a:ext cx="146050"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总</w:t>
                            </w:r>
                          </w:p>
                        </w:txbxContent>
                      </wps:txbx>
                      <wps:bodyPr lIns="0" tIns="0" rIns="0" bIns="0">
                        <a:noAutofit/>
                      </wps:bodyPr>
                    </wps:wsp>
                  </a:graphicData>
                </a:graphic>
              </wp:anchor>
            </w:drawing>
          </mc:Choice>
          <mc:Fallback>
            <w:pict>
              <v:shape id="Shape 31" o:spid="_x0000_s1026" o:spt="202" type="#_x0000_t202" style="position:absolute;left:0pt;margin-left:112.45pt;margin-top:258.65pt;height:12.25pt;width:11.5pt;mso-position-horizontal-relative:page;mso-position-vertical-relative:margin;z-index:251661312;mso-width-relative:page;mso-height-relative:page;" filled="f" stroked="f" coordsize="21600,21600" o:gfxdata="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UXpW42gAAAAsBAAAP&#10;AAAAAAAAAAEAIAAAACIAAABkcnMvZG93bnJldi54bWxQSwECFAAUAAAACACHTuJA9mjQx6QBAABl&#10;AwAADgAAAAAAAAABACAAAAAp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总</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1423670</wp:posOffset>
                </wp:positionH>
                <wp:positionV relativeFrom="margin">
                  <wp:posOffset>3481070</wp:posOffset>
                </wp:positionV>
                <wp:extent cx="155575" cy="164465"/>
                <wp:effectExtent l="0" t="0" r="0" b="0"/>
                <wp:wrapNone/>
                <wp:docPr id="33" name="Shape 33"/>
                <wp:cNvGraphicFramePr/>
                <a:graphic xmlns:a="http://schemas.openxmlformats.org/drawingml/2006/main">
                  <a:graphicData uri="http://schemas.microsoft.com/office/word/2010/wordprocessingShape">
                    <wps:wsp>
                      <wps:cNvSpPr txBox="1"/>
                      <wps:spPr>
                        <a:xfrm>
                          <a:off x="0" y="0"/>
                          <a:ext cx="155575"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控</w:t>
                            </w:r>
                          </w:p>
                        </w:txbxContent>
                      </wps:txbx>
                      <wps:bodyPr lIns="0" tIns="0" rIns="0" bIns="0">
                        <a:noAutofit/>
                      </wps:bodyPr>
                    </wps:wsp>
                  </a:graphicData>
                </a:graphic>
              </wp:anchor>
            </w:drawing>
          </mc:Choice>
          <mc:Fallback>
            <w:pict>
              <v:shape id="Shape 33" o:spid="_x0000_s1026" o:spt="202" type="#_x0000_t202" style="position:absolute;left:0pt;margin-left:112.1pt;margin-top:274.1pt;height:12.95pt;width:12.25pt;mso-position-horizontal-relative:page;mso-position-vertical-relative:margin;z-index:251661312;mso-width-relative:page;mso-height-relative:page;" filled="f" stroked="f" coordsize="21600,21600" o:gfxdata="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vQKJNoAAAALAQAA&#10;DwAAAAAAAAABACAAAAAiAAAAZHJzL2Rvd25yZXYueG1sUEsBAhQAFAAAAAgAh07iQHnstKulAQAA&#10;ZQ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控</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1953895</wp:posOffset>
                </wp:positionH>
                <wp:positionV relativeFrom="margin">
                  <wp:posOffset>2484755</wp:posOffset>
                </wp:positionV>
                <wp:extent cx="164465" cy="160020"/>
                <wp:effectExtent l="0" t="0" r="0" b="0"/>
                <wp:wrapNone/>
                <wp:docPr id="35" name="Shape 35"/>
                <wp:cNvGraphicFramePr/>
                <a:graphic xmlns:a="http://schemas.openxmlformats.org/drawingml/2006/main">
                  <a:graphicData uri="http://schemas.microsoft.com/office/word/2010/wordprocessingShape">
                    <wps:wsp>
                      <wps:cNvSpPr txBox="1"/>
                      <wps:spPr>
                        <a:xfrm>
                          <a:off x="0" y="0"/>
                          <a:ext cx="164465"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发</w:t>
                            </w:r>
                          </w:p>
                        </w:txbxContent>
                      </wps:txbx>
                      <wps:bodyPr lIns="0" tIns="0" rIns="0" bIns="0">
                        <a:noAutofit/>
                      </wps:bodyPr>
                    </wps:wsp>
                  </a:graphicData>
                </a:graphic>
              </wp:anchor>
            </w:drawing>
          </mc:Choice>
          <mc:Fallback>
            <w:pict>
              <v:shape id="Shape 35" o:spid="_x0000_s1026" o:spt="202" type="#_x0000_t202" style="position:absolute;left:0pt;margin-left:153.85pt;margin-top:195.65pt;height:12.6pt;width:12.95pt;mso-position-horizontal-relative:page;mso-position-vertical-relative:margin;z-index:251661312;mso-width-relative:page;mso-height-relative:page;" filled="f" stroked="f" coordsize="21600,21600" o:gfxdata="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uFUGtoAAAALAQAA&#10;DwAAAAAAAAABACAAAAAiAAAAZHJzL2Rvd25yZXYueG1sUEsBAhQAFAAAAAgAh07iQCafODulAQAA&#10;ZQ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发</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1821180</wp:posOffset>
                </wp:positionH>
                <wp:positionV relativeFrom="margin">
                  <wp:posOffset>2685415</wp:posOffset>
                </wp:positionV>
                <wp:extent cx="155575" cy="155575"/>
                <wp:effectExtent l="0" t="0" r="0" b="0"/>
                <wp:wrapNone/>
                <wp:docPr id="37" name="Shape 37"/>
                <wp:cNvGraphicFramePr/>
                <a:graphic xmlns:a="http://schemas.openxmlformats.org/drawingml/2006/main">
                  <a:graphicData uri="http://schemas.microsoft.com/office/word/2010/wordprocessingShape">
                    <wps:wsp>
                      <wps:cNvSpPr txBox="1"/>
                      <wps:spPr>
                        <a:xfrm>
                          <a:off x="0" y="0"/>
                          <a:ext cx="155575"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升</w:t>
                            </w:r>
                          </w:p>
                        </w:txbxContent>
                      </wps:txbx>
                      <wps:bodyPr lIns="0" tIns="0" rIns="0" bIns="0">
                        <a:noAutofit/>
                      </wps:bodyPr>
                    </wps:wsp>
                  </a:graphicData>
                </a:graphic>
              </wp:anchor>
            </w:drawing>
          </mc:Choice>
          <mc:Fallback>
            <w:pict>
              <v:shape id="Shape 37" o:spid="_x0000_s1026" o:spt="202" type="#_x0000_t202" style="position:absolute;left:0pt;margin-left:143.4pt;margin-top:211.45pt;height:12.25pt;width:12.25pt;mso-position-horizontal-relative:page;mso-position-vertical-relative:margin;z-index:251661312;mso-width-relative:page;mso-height-relative:page;" filled="f" stroked="f" coordsize="21600,21600" o:gfxdata="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DNgNvaAAAACwEAAA8AAAAA&#10;AAAAAQAgAAAAIgAAAGRycy9kb3ducmV2LnhtbFBLAQIUABQAAAAIAIdO4kBoN+7MoAEAAGUDAAAO&#10;AAAAAAAAAAEAIAAAACkBAABkcnMvZTJvRG9jLnhtbFBLBQYAAAAABgAGAFkBAAA7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升</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2228215</wp:posOffset>
                </wp:positionH>
                <wp:positionV relativeFrom="margin">
                  <wp:posOffset>2685415</wp:posOffset>
                </wp:positionV>
                <wp:extent cx="137160" cy="155575"/>
                <wp:effectExtent l="0" t="0" r="0" b="0"/>
                <wp:wrapNone/>
                <wp:docPr id="39" name="Shape 39"/>
                <wp:cNvGraphicFramePr/>
                <a:graphic xmlns:a="http://schemas.openxmlformats.org/drawingml/2006/main">
                  <a:graphicData uri="http://schemas.microsoft.com/office/word/2010/wordprocessingShape">
                    <wps:wsp>
                      <wps:cNvSpPr txBox="1"/>
                      <wps:spPr>
                        <a:xfrm>
                          <a:off x="0" y="0"/>
                          <a:ext cx="137160"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出</w:t>
                            </w:r>
                          </w:p>
                        </w:txbxContent>
                      </wps:txbx>
                      <wps:bodyPr lIns="0" tIns="0" rIns="0" bIns="0">
                        <a:noAutofit/>
                      </wps:bodyPr>
                    </wps:wsp>
                  </a:graphicData>
                </a:graphic>
              </wp:anchor>
            </w:drawing>
          </mc:Choice>
          <mc:Fallback>
            <w:pict>
              <v:shape id="Shape 39" o:spid="_x0000_s1026" o:spt="202" type="#_x0000_t202" style="position:absolute;left:0pt;margin-left:175.45pt;margin-top:211.45pt;height:12.25pt;width:10.8pt;mso-position-horizontal-relative:page;mso-position-vertical-relative:margin;z-index:251661312;mso-width-relative:page;mso-height-relative:page;" filled="f" stroked="f" coordsize="21600,21600" o:gfxdata="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AVAhT2gAAAAsBAAAP&#10;AAAAAAAAAAEAIAAAACIAAABkcnMvZG93bnJldi54bWxQSwECFAAUAAAACACHTuJA6Jnob6QBAABl&#10;AwAADgAAAAAAAAABACAAAAAp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出</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1688465</wp:posOffset>
                </wp:positionH>
                <wp:positionV relativeFrom="margin">
                  <wp:posOffset>2882265</wp:posOffset>
                </wp:positionV>
                <wp:extent cx="690245" cy="160020"/>
                <wp:effectExtent l="0" t="0" r="0" b="0"/>
                <wp:wrapNone/>
                <wp:docPr id="41" name="Shape 41"/>
                <wp:cNvGraphicFramePr/>
                <a:graphic xmlns:a="http://schemas.openxmlformats.org/drawingml/2006/main">
                  <a:graphicData uri="http://schemas.microsoft.com/office/word/2010/wordprocessingShape">
                    <wps:wsp>
                      <wps:cNvSpPr txBox="1"/>
                      <wps:spPr>
                        <a:xfrm>
                          <a:off x="0" y="0"/>
                          <a:ext cx="690245"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97103A"/>
                                <w:spacing w:val="0"/>
                                <w:w w:val="100"/>
                                <w:position w:val="0"/>
                              </w:rPr>
                              <w:t>和斎</w:t>
                            </w:r>
                            <w:r>
                              <w:rPr>
                                <w:color w:val="000000"/>
                                <w:spacing w:val="0"/>
                                <w:w w:val="100"/>
                                <w:position w:val="0"/>
                              </w:rPr>
                              <w:t>发更改</w:t>
                            </w:r>
                          </w:p>
                        </w:txbxContent>
                      </wps:txbx>
                      <wps:bodyPr lIns="0" tIns="0" rIns="0" bIns="0">
                        <a:noAutofit/>
                      </wps:bodyPr>
                    </wps:wsp>
                  </a:graphicData>
                </a:graphic>
              </wp:anchor>
            </w:drawing>
          </mc:Choice>
          <mc:Fallback>
            <w:pict>
              <v:shape id="Shape 41" o:spid="_x0000_s1026" o:spt="202" type="#_x0000_t202" style="position:absolute;left:0pt;margin-left:132.95pt;margin-top:226.95pt;height:12.6pt;width:54.35pt;mso-position-horizontal-relative:page;mso-position-vertical-relative:margin;z-index:251661312;mso-width-relative:page;mso-height-relative:page;" filled="f" stroked="f" coordsize="21600,21600" o:gfxdata="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zT7/doAAAALAQAA&#10;DwAAAAAAAAABACAAAAAiAAAAZHJzL2Rvd25yZXYueG1sUEsBAhQAFAAAAAgAh07iQARWkEClAQAA&#10;ZQ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97103A"/>
                          <w:spacing w:val="0"/>
                          <w:w w:val="100"/>
                          <w:position w:val="0"/>
                        </w:rPr>
                        <w:t>和斎</w:t>
                      </w:r>
                      <w:r>
                        <w:rPr>
                          <w:color w:val="000000"/>
                          <w:spacing w:val="0"/>
                          <w:w w:val="100"/>
                          <w:position w:val="0"/>
                        </w:rPr>
                        <w:t>发更改</w:t>
                      </w:r>
                    </w:p>
                  </w:txbxContent>
                </v:textbox>
              </v:shape>
            </w:pict>
          </mc:Fallback>
        </mc:AlternateContent>
      </w:r>
      <w:r>
        <mc:AlternateContent>
          <mc:Choice Requires="wps">
            <w:drawing>
              <wp:anchor distT="0" distB="0" distL="101600" distR="101600" simplePos="0" relativeHeight="251660288" behindDoc="0" locked="0" layoutInCell="1" allowOverlap="1">
                <wp:simplePos x="0" y="0"/>
                <wp:positionH relativeFrom="page">
                  <wp:posOffset>1423670</wp:posOffset>
                </wp:positionH>
                <wp:positionV relativeFrom="margin">
                  <wp:posOffset>1830705</wp:posOffset>
                </wp:positionV>
                <wp:extent cx="749935" cy="814070"/>
                <wp:effectExtent l="0" t="0" r="0" b="0"/>
                <wp:wrapSquare wrapText="left"/>
                <wp:docPr id="43" name="Shape 43"/>
                <wp:cNvGraphicFramePr/>
                <a:graphic xmlns:a="http://schemas.openxmlformats.org/drawingml/2006/main">
                  <a:graphicData uri="http://schemas.microsoft.com/office/word/2010/wordprocessingShape">
                    <wps:wsp>
                      <wps:cNvSpPr txBox="1"/>
                      <wps:spPr>
                        <a:xfrm>
                          <a:off x="0" y="0"/>
                          <a:ext cx="749935" cy="814070"/>
                        </a:xfrm>
                        <a:prstGeom prst="rect">
                          <a:avLst/>
                        </a:prstGeom>
                        <a:noFill/>
                      </wps:spPr>
                      <wps:txbx>
                        <w:txbxContent>
                          <w:p>
                            <w:pPr>
                              <w:pStyle w:val="19"/>
                              <w:keepNext w:val="0"/>
                              <w:keepLines w:val="0"/>
                              <w:widowControl w:val="0"/>
                              <w:shd w:val="clear" w:color="auto" w:fill="auto"/>
                              <w:tabs>
                                <w:tab w:val="left" w:leader="dot" w:pos="1109"/>
                              </w:tabs>
                              <w:bidi w:val="0"/>
                              <w:spacing w:before="0" w:after="0" w:line="317" w:lineRule="exact"/>
                              <w:ind w:left="0" w:right="0" w:firstLine="0"/>
                              <w:jc w:val="left"/>
                            </w:pPr>
                            <w:r>
                              <w:rPr>
                                <w:color w:val="000000"/>
                                <w:spacing w:val="0"/>
                                <w:w w:val="100"/>
                                <w:position w:val="0"/>
                              </w:rPr>
                              <w:t>总则</w:t>
                            </w:r>
                            <w:r>
                              <w:rPr>
                                <w:color w:val="000000"/>
                                <w:spacing w:val="0"/>
                                <w:w w:val="100"/>
                                <w:position w:val="0"/>
                                <w:lang w:val="en-US" w:eastAsia="en-US" w:bidi="en-US"/>
                              </w:rPr>
                              <w:tab/>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设计和开发</w:t>
                            </w:r>
                            <w:r>
                              <w:rPr>
                                <w:rFonts w:ascii="Times New Roman" w:hAnsi="Times New Roman" w:eastAsia="Times New Roman" w:cs="Times New Roman"/>
                                <w:color w:val="000000"/>
                                <w:spacing w:val="0"/>
                                <w:w w:val="100"/>
                                <w:position w:val="0"/>
                                <w:lang w:val="en-US" w:eastAsia="en-US" w:bidi="en-US"/>
                              </w:rPr>
                              <w:t xml:space="preserve">f </w:t>
                            </w:r>
                            <w:r>
                              <w:rPr>
                                <w:color w:val="000000"/>
                                <w:spacing w:val="0"/>
                                <w:w w:val="100"/>
                                <w:position w:val="0"/>
                              </w:rPr>
                              <w:t>设计和</w:t>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设计</w:t>
                            </w:r>
                          </w:p>
                        </w:txbxContent>
                      </wps:txbx>
                      <wps:bodyPr lIns="0" tIns="0" rIns="0" bIns="0">
                        <a:noAutofit/>
                      </wps:bodyPr>
                    </wps:wsp>
                  </a:graphicData>
                </a:graphic>
              </wp:anchor>
            </w:drawing>
          </mc:Choice>
          <mc:Fallback>
            <w:pict>
              <v:shape id="Shape 43" o:spid="_x0000_s1026" o:spt="202" type="#_x0000_t202" style="position:absolute;left:0pt;margin-left:112.1pt;margin-top:144.15pt;height:64.1pt;width:59.05pt;mso-position-horizontal-relative:page;mso-position-vertical-relative:margin;mso-wrap-distance-bottom:0pt;mso-wrap-distance-left:8pt;mso-wrap-distance-right:8pt;mso-wrap-distance-top:0pt;z-index:251660288;mso-width-relative:page;mso-height-relative:page;" filled="f" stroked="f" coordsize="21600,21600" o:gfxdata="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seGQTZAAAACwEA&#10;AA8AAAAAAAAAAQAgAAAAIgAAAGRycy9kb3ducmV2LnhtbFBLAQIUABQAAAAIAIdO4kBH3h3ipwEA&#10;AGUDAAAOAAAAAAAAAAEAIAAAACgBAABkcnMvZTJvRG9jLnhtbFBLBQYAAAAABgAGAFkBAABBBQAA&#10;AAA=&#10;">
                <v:fill on="f" focussize="0,0"/>
                <v:stroke on="f"/>
                <v:imagedata o:title=""/>
                <o:lock v:ext="edit" aspectratio="f"/>
                <v:textbox inset="0mm,0mm,0mm,0mm">
                  <w:txbxContent>
                    <w:p>
                      <w:pPr>
                        <w:pStyle w:val="19"/>
                        <w:keepNext w:val="0"/>
                        <w:keepLines w:val="0"/>
                        <w:widowControl w:val="0"/>
                        <w:shd w:val="clear" w:color="auto" w:fill="auto"/>
                        <w:tabs>
                          <w:tab w:val="left" w:leader="dot" w:pos="1109"/>
                        </w:tabs>
                        <w:bidi w:val="0"/>
                        <w:spacing w:before="0" w:after="0" w:line="317" w:lineRule="exact"/>
                        <w:ind w:left="0" w:right="0" w:firstLine="0"/>
                        <w:jc w:val="left"/>
                      </w:pPr>
                      <w:r>
                        <w:rPr>
                          <w:color w:val="000000"/>
                          <w:spacing w:val="0"/>
                          <w:w w:val="100"/>
                          <w:position w:val="0"/>
                        </w:rPr>
                        <w:t>总则</w:t>
                      </w:r>
                      <w:r>
                        <w:rPr>
                          <w:color w:val="000000"/>
                          <w:spacing w:val="0"/>
                          <w:w w:val="100"/>
                          <w:position w:val="0"/>
                          <w:lang w:val="en-US" w:eastAsia="en-US" w:bidi="en-US"/>
                        </w:rPr>
                        <w:tab/>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设计和开发</w:t>
                      </w:r>
                      <w:r>
                        <w:rPr>
                          <w:rFonts w:ascii="Times New Roman" w:hAnsi="Times New Roman" w:eastAsia="Times New Roman" w:cs="Times New Roman"/>
                          <w:color w:val="000000"/>
                          <w:spacing w:val="0"/>
                          <w:w w:val="100"/>
                          <w:position w:val="0"/>
                          <w:lang w:val="en-US" w:eastAsia="en-US" w:bidi="en-US"/>
                        </w:rPr>
                        <w:t xml:space="preserve">f </w:t>
                      </w:r>
                      <w:r>
                        <w:rPr>
                          <w:color w:val="000000"/>
                          <w:spacing w:val="0"/>
                          <w:w w:val="100"/>
                          <w:position w:val="0"/>
                        </w:rPr>
                        <w:t>设计和</w:t>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设计</w:t>
                      </w:r>
                    </w:p>
                  </w:txbxContent>
                </v:textbox>
                <w10:wrap type="square" side="left"/>
              </v:shape>
            </w:pict>
          </mc:Fallback>
        </mc:AlternateContent>
      </w:r>
      <w:r>
        <w:rPr>
          <w:rFonts w:ascii="Times New Roman" w:hAnsi="Times New Roman" w:eastAsia="Times New Roman" w:cs="Times New Roman"/>
          <w:color w:val="000000"/>
          <w:spacing w:val="0"/>
          <w:w w:val="100"/>
          <w:position w:val="0"/>
          <w:lang w:val="en-US" w:eastAsia="en-US" w:bidi="en-US"/>
        </w:rPr>
        <w:t>8.1</w:t>
      </w:r>
      <w:r>
        <w:rPr>
          <w:color w:val="000000"/>
          <w:spacing w:val="0"/>
          <w:w w:val="100"/>
          <w:position w:val="0"/>
        </w:rPr>
        <w:t>运行的策划和控制</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8.2</w:t>
      </w:r>
      <w:r>
        <w:rPr>
          <w:color w:val="000000"/>
          <w:spacing w:val="0"/>
          <w:w w:val="100"/>
          <w:position w:val="0"/>
        </w:rPr>
        <w:t>产品和服务的要求</w:t>
      </w:r>
    </w:p>
    <w:p>
      <w:pPr>
        <w:pStyle w:val="5"/>
        <w:keepNext w:val="0"/>
        <w:keepLines w:val="0"/>
        <w:widowControl w:val="0"/>
        <w:shd w:val="clear" w:color="auto" w:fill="auto"/>
        <w:bidi w:val="0"/>
        <w:spacing w:before="0" w:after="60" w:line="240" w:lineRule="auto"/>
        <w:ind w:left="0" w:right="0" w:firstLine="420"/>
        <w:jc w:val="left"/>
      </w:pPr>
      <w:bookmarkStart w:id="23" w:name="bookmark33"/>
      <w:r>
        <w:rPr>
          <w:rFonts w:ascii="Times New Roman" w:hAnsi="Times New Roman" w:eastAsia="Times New Roman" w:cs="Times New Roman"/>
          <w:color w:val="000000"/>
          <w:spacing w:val="0"/>
          <w:w w:val="100"/>
          <w:position w:val="0"/>
          <w:lang w:val="en-US" w:eastAsia="en-US" w:bidi="en-US"/>
        </w:rPr>
        <w:t>8</w:t>
      </w:r>
      <w:bookmarkEnd w:id="23"/>
      <w:r>
        <w:rPr>
          <w:rFonts w:ascii="Times New Roman" w:hAnsi="Times New Roman" w:eastAsia="Times New Roman" w:cs="Times New Roman"/>
          <w:color w:val="000000"/>
          <w:spacing w:val="0"/>
          <w:w w:val="100"/>
          <w:position w:val="0"/>
          <w:lang w:val="en-US" w:eastAsia="en-US" w:bidi="en-US"/>
        </w:rPr>
        <w:t>.2.1</w:t>
      </w:r>
    </w:p>
    <w:p>
      <w:pPr>
        <w:pStyle w:val="5"/>
        <w:keepNext w:val="0"/>
        <w:keepLines w:val="0"/>
        <w:widowControl w:val="0"/>
        <w:shd w:val="clear" w:color="auto" w:fill="auto"/>
        <w:bidi w:val="0"/>
        <w:spacing w:before="0" w:after="60" w:line="240" w:lineRule="auto"/>
        <w:ind w:left="0" w:right="0" w:firstLine="420"/>
        <w:jc w:val="left"/>
      </w:pPr>
      <w:bookmarkStart w:id="24" w:name="bookmark34"/>
      <w:r>
        <w:rPr>
          <w:rFonts w:ascii="Times New Roman" w:hAnsi="Times New Roman" w:eastAsia="Times New Roman" w:cs="Times New Roman"/>
          <w:color w:val="000000"/>
          <w:spacing w:val="0"/>
          <w:w w:val="100"/>
          <w:position w:val="0"/>
          <w:lang w:val="en-US" w:eastAsia="en-US" w:bidi="en-US"/>
        </w:rPr>
        <w:t>8</w:t>
      </w:r>
      <w:bookmarkEnd w:id="24"/>
      <w:r>
        <w:rPr>
          <w:rFonts w:ascii="Times New Roman" w:hAnsi="Times New Roman" w:eastAsia="Times New Roman" w:cs="Times New Roman"/>
          <w:color w:val="000000"/>
          <w:spacing w:val="0"/>
          <w:w w:val="100"/>
          <w:position w:val="0"/>
          <w:lang w:val="en-US" w:eastAsia="en-US" w:bidi="en-US"/>
        </w:rPr>
        <w:t>.2.2</w:t>
      </w:r>
    </w:p>
    <w:p>
      <w:pPr>
        <w:pStyle w:val="5"/>
        <w:keepNext w:val="0"/>
        <w:keepLines w:val="0"/>
        <w:widowControl w:val="0"/>
        <w:shd w:val="clear" w:color="auto" w:fill="auto"/>
        <w:bidi w:val="0"/>
        <w:spacing w:before="0" w:after="60" w:line="240" w:lineRule="auto"/>
        <w:ind w:left="0" w:right="0" w:firstLine="420"/>
        <w:jc w:val="left"/>
      </w:pPr>
      <w:bookmarkStart w:id="25" w:name="bookmark35"/>
      <w:r>
        <w:rPr>
          <w:rFonts w:ascii="Times New Roman" w:hAnsi="Times New Roman" w:eastAsia="Times New Roman" w:cs="Times New Roman"/>
          <w:color w:val="000000"/>
          <w:spacing w:val="0"/>
          <w:w w:val="100"/>
          <w:position w:val="0"/>
          <w:lang w:val="en-US" w:eastAsia="en-US" w:bidi="en-US"/>
        </w:rPr>
        <w:t>8</w:t>
      </w:r>
      <w:bookmarkEnd w:id="25"/>
      <w:r>
        <w:rPr>
          <w:rFonts w:ascii="Times New Roman" w:hAnsi="Times New Roman" w:eastAsia="Times New Roman" w:cs="Times New Roman"/>
          <w:color w:val="000000"/>
          <w:spacing w:val="0"/>
          <w:w w:val="100"/>
          <w:position w:val="0"/>
          <w:lang w:val="en-US" w:eastAsia="en-US" w:bidi="en-US"/>
        </w:rPr>
        <w:t>.2.3</w:t>
      </w:r>
    </w:p>
    <w:p>
      <w:pPr>
        <w:pStyle w:val="5"/>
        <w:keepNext w:val="0"/>
        <w:keepLines w:val="0"/>
        <w:widowControl w:val="0"/>
        <w:shd w:val="clear" w:color="auto" w:fill="auto"/>
        <w:bidi w:val="0"/>
        <w:spacing w:before="0" w:after="60" w:line="240" w:lineRule="auto"/>
        <w:ind w:left="0" w:right="0" w:firstLine="420"/>
        <w:jc w:val="left"/>
      </w:pPr>
      <w:bookmarkStart w:id="26" w:name="bookmark36"/>
      <w:r>
        <w:rPr>
          <w:rFonts w:ascii="Times New Roman" w:hAnsi="Times New Roman" w:eastAsia="Times New Roman" w:cs="Times New Roman"/>
          <w:color w:val="000000"/>
          <w:spacing w:val="0"/>
          <w:w w:val="100"/>
          <w:position w:val="0"/>
          <w:lang w:val="en-US" w:eastAsia="en-US" w:bidi="en-US"/>
        </w:rPr>
        <w:t>8</w:t>
      </w:r>
      <w:bookmarkEnd w:id="26"/>
      <w:r>
        <w:rPr>
          <w:rFonts w:ascii="Times New Roman" w:hAnsi="Times New Roman" w:eastAsia="Times New Roman" w:cs="Times New Roman"/>
          <w:color w:val="000000"/>
          <w:spacing w:val="0"/>
          <w:w w:val="100"/>
          <w:position w:val="0"/>
          <w:lang w:val="en-US" w:eastAsia="en-US" w:bidi="en-US"/>
        </w:rPr>
        <w:t>.2.4</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8.3</w:t>
      </w:r>
      <w:r>
        <w:rPr>
          <w:color w:val="000000"/>
          <w:spacing w:val="0"/>
          <w:w w:val="100"/>
          <w:position w:val="0"/>
        </w:rPr>
        <w:t>产品和服务的设计和开发</w:t>
      </w:r>
    </w:p>
    <w:p>
      <w:pPr>
        <w:pStyle w:val="5"/>
        <w:keepNext w:val="0"/>
        <w:keepLines w:val="0"/>
        <w:widowControl w:val="0"/>
        <w:shd w:val="clear" w:color="auto" w:fill="auto"/>
        <w:bidi w:val="0"/>
        <w:spacing w:before="0" w:after="60" w:line="240" w:lineRule="auto"/>
        <w:ind w:left="0" w:right="0" w:firstLine="420"/>
        <w:jc w:val="left"/>
      </w:pPr>
      <w:bookmarkStart w:id="27" w:name="bookmark37"/>
      <w:r>
        <w:rPr>
          <w:rFonts w:ascii="Times New Roman" w:hAnsi="Times New Roman" w:eastAsia="Times New Roman" w:cs="Times New Roman"/>
          <w:color w:val="000000"/>
          <w:spacing w:val="0"/>
          <w:w w:val="100"/>
          <w:position w:val="0"/>
          <w:lang w:val="en-US" w:eastAsia="en-US" w:bidi="en-US"/>
        </w:rPr>
        <w:t>8</w:t>
      </w:r>
      <w:bookmarkEnd w:id="27"/>
      <w:r>
        <w:rPr>
          <w:rFonts w:ascii="Times New Roman" w:hAnsi="Times New Roman" w:eastAsia="Times New Roman" w:cs="Times New Roman"/>
          <w:color w:val="000000"/>
          <w:spacing w:val="0"/>
          <w:w w:val="100"/>
          <w:position w:val="0"/>
          <w:lang w:val="en-US" w:eastAsia="en-US" w:bidi="en-US"/>
        </w:rPr>
        <w:t>.3.1</w:t>
      </w:r>
    </w:p>
    <w:p>
      <w:pPr>
        <w:pStyle w:val="5"/>
        <w:keepNext w:val="0"/>
        <w:keepLines w:val="0"/>
        <w:widowControl w:val="0"/>
        <w:shd w:val="clear" w:color="auto" w:fill="auto"/>
        <w:bidi w:val="0"/>
        <w:spacing w:before="0" w:after="60" w:line="240" w:lineRule="auto"/>
        <w:ind w:left="0" w:right="0" w:firstLine="420"/>
        <w:jc w:val="left"/>
      </w:pPr>
      <w:bookmarkStart w:id="28" w:name="bookmark38"/>
      <w:r>
        <w:rPr>
          <w:rFonts w:ascii="Times New Roman" w:hAnsi="Times New Roman" w:eastAsia="Times New Roman" w:cs="Times New Roman"/>
          <w:color w:val="000000"/>
          <w:spacing w:val="0"/>
          <w:w w:val="100"/>
          <w:position w:val="0"/>
          <w:lang w:val="en-US" w:eastAsia="en-US" w:bidi="en-US"/>
        </w:rPr>
        <w:t>8</w:t>
      </w:r>
      <w:bookmarkEnd w:id="28"/>
      <w:r>
        <w:rPr>
          <w:rFonts w:ascii="Times New Roman" w:hAnsi="Times New Roman" w:eastAsia="Times New Roman" w:cs="Times New Roman"/>
          <w:color w:val="000000"/>
          <w:spacing w:val="0"/>
          <w:w w:val="100"/>
          <w:position w:val="0"/>
          <w:lang w:val="en-US" w:eastAsia="en-US" w:bidi="en-US"/>
        </w:rPr>
        <w:t>.3.2</w:t>
      </w:r>
    </w:p>
    <w:p>
      <w:pPr>
        <w:pStyle w:val="5"/>
        <w:keepNext w:val="0"/>
        <w:keepLines w:val="0"/>
        <w:widowControl w:val="0"/>
        <w:shd w:val="clear" w:color="auto" w:fill="auto"/>
        <w:bidi w:val="0"/>
        <w:spacing w:before="0" w:after="60" w:line="240" w:lineRule="auto"/>
        <w:ind w:left="0" w:right="0" w:firstLine="420"/>
        <w:jc w:val="left"/>
      </w:pPr>
      <w:bookmarkStart w:id="29" w:name="bookmark39"/>
      <w:r>
        <w:rPr>
          <w:rFonts w:ascii="Times New Roman" w:hAnsi="Times New Roman" w:eastAsia="Times New Roman" w:cs="Times New Roman"/>
          <w:color w:val="000000"/>
          <w:spacing w:val="0"/>
          <w:w w:val="100"/>
          <w:position w:val="0"/>
          <w:lang w:val="en-US" w:eastAsia="en-US" w:bidi="en-US"/>
        </w:rPr>
        <w:t>8</w:t>
      </w:r>
      <w:bookmarkEnd w:id="29"/>
      <w:r>
        <w:rPr>
          <w:rFonts w:ascii="Times New Roman" w:hAnsi="Times New Roman" w:eastAsia="Times New Roman" w:cs="Times New Roman"/>
          <w:color w:val="000000"/>
          <w:spacing w:val="0"/>
          <w:w w:val="100"/>
          <w:position w:val="0"/>
          <w:lang w:val="en-US" w:eastAsia="en-US" w:bidi="en-US"/>
        </w:rPr>
        <w:t>.3.3</w:t>
      </w:r>
    </w:p>
    <w:p>
      <w:pPr>
        <w:pStyle w:val="5"/>
        <w:keepNext w:val="0"/>
        <w:keepLines w:val="0"/>
        <w:widowControl w:val="0"/>
        <w:shd w:val="clear" w:color="auto" w:fill="auto"/>
        <w:bidi w:val="0"/>
        <w:spacing w:before="0" w:after="60" w:line="240" w:lineRule="auto"/>
        <w:ind w:left="0" w:right="0" w:firstLine="420"/>
        <w:jc w:val="left"/>
      </w:pPr>
      <w:bookmarkStart w:id="30" w:name="bookmark40"/>
      <w:r>
        <w:rPr>
          <w:rFonts w:ascii="Times New Roman" w:hAnsi="Times New Roman" w:eastAsia="Times New Roman" w:cs="Times New Roman"/>
          <w:color w:val="000000"/>
          <w:spacing w:val="0"/>
          <w:w w:val="100"/>
          <w:position w:val="0"/>
          <w:lang w:val="en-US" w:eastAsia="en-US" w:bidi="en-US"/>
        </w:rPr>
        <w:t>8</w:t>
      </w:r>
      <w:bookmarkEnd w:id="30"/>
      <w:r>
        <w:rPr>
          <w:rFonts w:ascii="Times New Roman" w:hAnsi="Times New Roman" w:eastAsia="Times New Roman" w:cs="Times New Roman"/>
          <w:color w:val="000000"/>
          <w:spacing w:val="0"/>
          <w:w w:val="100"/>
          <w:position w:val="0"/>
          <w:lang w:val="en-US" w:eastAsia="en-US" w:bidi="en-US"/>
        </w:rPr>
        <w:t>.3.4</w:t>
      </w:r>
    </w:p>
    <w:p>
      <w:pPr>
        <w:pStyle w:val="5"/>
        <w:keepNext w:val="0"/>
        <w:keepLines w:val="0"/>
        <w:widowControl w:val="0"/>
        <w:shd w:val="clear" w:color="auto" w:fill="auto"/>
        <w:bidi w:val="0"/>
        <w:spacing w:before="0" w:after="60" w:line="240" w:lineRule="auto"/>
        <w:ind w:left="0" w:right="0" w:firstLine="420"/>
        <w:jc w:val="left"/>
      </w:pPr>
      <w:bookmarkStart w:id="31" w:name="bookmark41"/>
      <w:r>
        <w:rPr>
          <w:rFonts w:ascii="Times New Roman" w:hAnsi="Times New Roman" w:eastAsia="Times New Roman" w:cs="Times New Roman"/>
          <w:color w:val="000000"/>
          <w:spacing w:val="0"/>
          <w:w w:val="100"/>
          <w:position w:val="0"/>
          <w:lang w:val="en-US" w:eastAsia="en-US" w:bidi="en-US"/>
        </w:rPr>
        <w:t>8</w:t>
      </w:r>
      <w:bookmarkEnd w:id="31"/>
      <w:r>
        <w:rPr>
          <w:rFonts w:ascii="Times New Roman" w:hAnsi="Times New Roman" w:eastAsia="Times New Roman" w:cs="Times New Roman"/>
          <w:color w:val="000000"/>
          <w:spacing w:val="0"/>
          <w:w w:val="100"/>
          <w:position w:val="0"/>
          <w:lang w:val="en-US" w:eastAsia="en-US" w:bidi="en-US"/>
        </w:rPr>
        <w:t>.3.5</w:t>
      </w:r>
    </w:p>
    <w:p>
      <w:pPr>
        <w:pStyle w:val="5"/>
        <w:keepNext w:val="0"/>
        <w:keepLines w:val="0"/>
        <w:widowControl w:val="0"/>
        <w:shd w:val="clear" w:color="auto" w:fill="auto"/>
        <w:bidi w:val="0"/>
        <w:spacing w:before="0" w:after="60" w:line="240" w:lineRule="auto"/>
        <w:ind w:left="0" w:right="0" w:firstLine="420"/>
        <w:jc w:val="left"/>
      </w:pPr>
      <w:bookmarkStart w:id="32" w:name="bookmark42"/>
      <w:r>
        <w:rPr>
          <w:rFonts w:ascii="Times New Roman" w:hAnsi="Times New Roman" w:eastAsia="Times New Roman" w:cs="Times New Roman"/>
          <w:color w:val="000000"/>
          <w:spacing w:val="0"/>
          <w:w w:val="100"/>
          <w:position w:val="0"/>
          <w:lang w:val="en-US" w:eastAsia="en-US" w:bidi="en-US"/>
        </w:rPr>
        <w:t>8</w:t>
      </w:r>
      <w:bookmarkEnd w:id="32"/>
      <w:r>
        <w:rPr>
          <w:rFonts w:ascii="Times New Roman" w:hAnsi="Times New Roman" w:eastAsia="Times New Roman" w:cs="Times New Roman"/>
          <w:color w:val="000000"/>
          <w:spacing w:val="0"/>
          <w:w w:val="100"/>
          <w:position w:val="0"/>
          <w:lang w:val="en-US" w:eastAsia="en-US" w:bidi="en-US"/>
        </w:rPr>
        <w:t>.3.6</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8.4</w:t>
      </w:r>
      <w:r>
        <w:rPr>
          <w:color w:val="000000"/>
          <w:spacing w:val="0"/>
          <w:w w:val="100"/>
          <w:position w:val="0"/>
        </w:rPr>
        <w:t>外</w:t>
      </w:r>
      <w:r>
        <w:rPr>
          <w:color w:val="97103A"/>
          <w:spacing w:val="0"/>
          <w:w w:val="100"/>
          <w:position w:val="0"/>
        </w:rPr>
        <w:t>韻瞑供</w:t>
      </w:r>
    </w:p>
    <w:p>
      <w:pPr>
        <w:pStyle w:val="5"/>
        <w:keepNext w:val="0"/>
        <w:keepLines w:val="0"/>
        <w:widowControl w:val="0"/>
        <w:shd w:val="clear" w:color="auto" w:fill="auto"/>
        <w:bidi w:val="0"/>
        <w:spacing w:before="0" w:after="60" w:line="240" w:lineRule="auto"/>
        <w:ind w:left="0" w:right="0" w:firstLine="420"/>
        <w:jc w:val="left"/>
      </w:pPr>
      <w:bookmarkStart w:id="33" w:name="bookmark43"/>
      <w:r>
        <w:rPr>
          <w:rFonts w:ascii="Times New Roman" w:hAnsi="Times New Roman" w:eastAsia="Times New Roman" w:cs="Times New Roman"/>
          <w:color w:val="000000"/>
          <w:spacing w:val="0"/>
          <w:w w:val="100"/>
          <w:position w:val="0"/>
          <w:lang w:val="en-US" w:eastAsia="en-US" w:bidi="en-US"/>
        </w:rPr>
        <w:t>8</w:t>
      </w:r>
      <w:bookmarkEnd w:id="33"/>
      <w:r>
        <w:rPr>
          <w:rFonts w:ascii="Times New Roman" w:hAnsi="Times New Roman" w:eastAsia="Times New Roman" w:cs="Times New Roman"/>
          <w:color w:val="000000"/>
          <w:spacing w:val="0"/>
          <w:w w:val="100"/>
          <w:position w:val="0"/>
          <w:lang w:val="en-US" w:eastAsia="en-US" w:bidi="en-US"/>
        </w:rPr>
        <w:t>.4.1</w:t>
      </w:r>
    </w:p>
    <w:p>
      <w:pPr>
        <w:pStyle w:val="5"/>
        <w:keepNext w:val="0"/>
        <w:keepLines w:val="0"/>
        <w:widowControl w:val="0"/>
        <w:shd w:val="clear" w:color="auto" w:fill="auto"/>
        <w:bidi w:val="0"/>
        <w:spacing w:before="0" w:after="60" w:line="240" w:lineRule="auto"/>
        <w:ind w:left="0" w:right="0" w:firstLine="420"/>
        <w:jc w:val="left"/>
      </w:pPr>
      <w:r>
        <w:rPr>
          <w:rFonts w:ascii="Times New Roman" w:hAnsi="Times New Roman" w:eastAsia="Times New Roman" w:cs="Times New Roman"/>
          <w:color w:val="000000"/>
          <w:spacing w:val="0"/>
          <w:w w:val="100"/>
          <w:position w:val="0"/>
          <w:lang w:val="en-US" w:eastAsia="en-US" w:bidi="en-US"/>
        </w:rPr>
        <w:t>8.4.</w:t>
      </w:r>
    </w:p>
    <w:p>
      <w:pPr>
        <w:pStyle w:val="5"/>
        <w:keepNext w:val="0"/>
        <w:keepLines w:val="0"/>
        <w:widowControl w:val="0"/>
        <w:shd w:val="clear" w:color="auto" w:fill="auto"/>
        <w:bidi w:val="0"/>
        <w:spacing w:before="0" w:after="60" w:line="240" w:lineRule="auto"/>
        <w:ind w:left="0" w:right="0" w:firstLine="420"/>
        <w:jc w:val="left"/>
      </w:pPr>
      <w:bookmarkStart w:id="34" w:name="bookmark44"/>
      <w:r>
        <w:rPr>
          <w:rFonts w:ascii="Times New Roman" w:hAnsi="Times New Roman" w:eastAsia="Times New Roman" w:cs="Times New Roman"/>
          <w:color w:val="000000"/>
          <w:spacing w:val="0"/>
          <w:w w:val="100"/>
          <w:position w:val="0"/>
          <w:lang w:val="en-US" w:eastAsia="en-US" w:bidi="en-US"/>
        </w:rPr>
        <w:t>8</w:t>
      </w:r>
      <w:bookmarkEnd w:id="34"/>
      <w:r>
        <w:rPr>
          <w:rFonts w:ascii="Times New Roman" w:hAnsi="Times New Roman" w:eastAsia="Times New Roman" w:cs="Times New Roman"/>
          <w:color w:val="000000"/>
          <w:spacing w:val="0"/>
          <w:w w:val="100"/>
          <w:position w:val="0"/>
          <w:lang w:val="en-US" w:eastAsia="en-US" w:bidi="en-US"/>
        </w:rPr>
        <w:t>.4.</w:t>
      </w:r>
    </w:p>
    <w:p>
      <w:pPr>
        <w:pStyle w:val="5"/>
        <w:keepNext w:val="0"/>
        <w:keepLines w:val="0"/>
        <w:widowControl w:val="0"/>
        <w:shd w:val="clear" w:color="auto" w:fill="auto"/>
        <w:bidi w:val="0"/>
        <w:spacing w:before="0" w:after="6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8.5</w:t>
      </w:r>
    </w:p>
    <w:p>
      <w:pPr>
        <w:pStyle w:val="5"/>
        <w:keepNext w:val="0"/>
        <w:keepLines w:val="0"/>
        <w:widowControl w:val="0"/>
        <w:shd w:val="clear" w:color="auto" w:fill="auto"/>
        <w:bidi w:val="0"/>
        <w:spacing w:before="0" w:after="0" w:line="240" w:lineRule="auto"/>
        <w:ind w:left="0" w:right="0" w:firstLine="420"/>
        <w:jc w:val="left"/>
      </w:pPr>
      <w:bookmarkStart w:id="35" w:name="bookmark45"/>
      <w:r>
        <w:rPr>
          <w:rFonts w:ascii="Times New Roman" w:hAnsi="Times New Roman" w:eastAsia="Times New Roman" w:cs="Times New Roman"/>
          <w:color w:val="000000"/>
          <w:spacing w:val="0"/>
          <w:w w:val="100"/>
          <w:position w:val="0"/>
          <w:lang w:val="en-US" w:eastAsia="en-US" w:bidi="en-US"/>
        </w:rPr>
        <w:t>8</w:t>
      </w:r>
      <w:bookmarkEnd w:id="35"/>
      <w:r>
        <w:rPr>
          <w:rFonts w:ascii="Times New Roman" w:hAnsi="Times New Roman" w:eastAsia="Times New Roman" w:cs="Times New Roman"/>
          <w:color w:val="000000"/>
          <w:spacing w:val="0"/>
          <w:w w:val="100"/>
          <w:position w:val="0"/>
          <w:lang w:val="en-US" w:eastAsia="en-US" w:bidi="en-US"/>
        </w:rPr>
        <w:t>.5.</w:t>
      </w:r>
    </w:p>
    <w:p>
      <w:pPr>
        <w:pStyle w:val="5"/>
        <w:keepNext w:val="0"/>
        <w:keepLines w:val="0"/>
        <w:widowControl w:val="0"/>
        <w:shd w:val="clear" w:color="auto" w:fill="auto"/>
        <w:bidi w:val="0"/>
        <w:spacing w:before="0" w:after="60" w:line="240" w:lineRule="auto"/>
        <w:ind w:left="0" w:right="0" w:firstLine="420"/>
        <w:jc w:val="left"/>
      </w:pPr>
      <w:r>
        <w:rPr>
          <w:rFonts w:ascii="Times New Roman" w:hAnsi="Times New Roman" w:eastAsia="Times New Roman" w:cs="Times New Roman"/>
          <w:color w:val="000000"/>
          <w:spacing w:val="0"/>
          <w:w w:val="100"/>
          <w:position w:val="0"/>
          <w:lang w:val="en-US" w:eastAsia="en-US" w:bidi="en-US"/>
        </w:rPr>
        <w:t>8.5.</w:t>
      </w:r>
    </w:p>
    <w:p>
      <w:pPr>
        <w:pStyle w:val="5"/>
        <w:keepNext w:val="0"/>
        <w:keepLines w:val="0"/>
        <w:widowControl w:val="0"/>
        <w:shd w:val="clear" w:color="auto" w:fill="auto"/>
        <w:bidi w:val="0"/>
        <w:spacing w:before="0" w:after="60" w:line="240" w:lineRule="auto"/>
        <w:ind w:left="0" w:right="0" w:firstLine="420"/>
        <w:jc w:val="left"/>
      </w:pPr>
      <w:r>
        <w:rPr>
          <w:rFonts w:ascii="Times New Roman" w:hAnsi="Times New Roman" w:eastAsia="Times New Roman" w:cs="Times New Roman"/>
          <w:color w:val="000000"/>
          <w:spacing w:val="0"/>
          <w:w w:val="100"/>
          <w:position w:val="0"/>
          <w:lang w:val="en-US" w:eastAsia="en-US" w:bidi="en-US"/>
        </w:rPr>
        <w:t>8.5.</w:t>
      </w:r>
    </w:p>
    <w:p>
      <w:pPr>
        <w:pStyle w:val="5"/>
        <w:keepNext w:val="0"/>
        <w:keepLines w:val="0"/>
        <w:widowControl w:val="0"/>
        <w:shd w:val="clear" w:color="auto" w:fill="auto"/>
        <w:bidi w:val="0"/>
        <w:spacing w:before="0" w:after="60" w:line="240" w:lineRule="auto"/>
        <w:ind w:left="0" w:right="0" w:firstLine="420"/>
        <w:jc w:val="left"/>
      </w:pPr>
      <w:bookmarkStart w:id="36" w:name="bookmark46"/>
      <w:r>
        <w:rPr>
          <w:rFonts w:ascii="Times New Roman" w:hAnsi="Times New Roman" w:eastAsia="Times New Roman" w:cs="Times New Roman"/>
          <w:color w:val="000000"/>
          <w:spacing w:val="0"/>
          <w:w w:val="100"/>
          <w:position w:val="0"/>
          <w:lang w:val="en-US" w:eastAsia="en-US" w:bidi="en-US"/>
        </w:rPr>
        <w:t>8</w:t>
      </w:r>
      <w:bookmarkEnd w:id="36"/>
      <w:r>
        <w:rPr>
          <w:rFonts w:ascii="Times New Roman" w:hAnsi="Times New Roman" w:eastAsia="Times New Roman" w:cs="Times New Roman"/>
          <w:color w:val="000000"/>
          <w:spacing w:val="0"/>
          <w:w w:val="100"/>
          <w:position w:val="0"/>
          <w:lang w:val="en-US" w:eastAsia="en-US" w:bidi="en-US"/>
        </w:rPr>
        <w:t>.5.4</w:t>
      </w:r>
    </w:p>
    <w:p>
      <w:pPr>
        <w:pStyle w:val="5"/>
        <w:keepNext w:val="0"/>
        <w:keepLines w:val="0"/>
        <w:widowControl w:val="0"/>
        <w:shd w:val="clear" w:color="auto" w:fill="auto"/>
        <w:bidi w:val="0"/>
        <w:spacing w:before="0" w:after="60" w:line="240" w:lineRule="auto"/>
        <w:ind w:left="0" w:right="0" w:firstLine="420"/>
        <w:jc w:val="left"/>
      </w:pPr>
      <w:bookmarkStart w:id="37" w:name="bookmark47"/>
      <w:r>
        <w:rPr>
          <w:rFonts w:ascii="Times New Roman" w:hAnsi="Times New Roman" w:eastAsia="Times New Roman" w:cs="Times New Roman"/>
          <w:color w:val="000000"/>
          <w:spacing w:val="0"/>
          <w:w w:val="100"/>
          <w:position w:val="0"/>
          <w:lang w:val="en-US" w:eastAsia="en-US" w:bidi="en-US"/>
        </w:rPr>
        <w:t>8</w:t>
      </w:r>
      <w:bookmarkEnd w:id="37"/>
      <w:r>
        <w:rPr>
          <w:rFonts w:ascii="Times New Roman" w:hAnsi="Times New Roman" w:eastAsia="Times New Roman" w:cs="Times New Roman"/>
          <w:color w:val="000000"/>
          <w:spacing w:val="0"/>
          <w:w w:val="100"/>
          <w:position w:val="0"/>
          <w:lang w:val="en-US" w:eastAsia="en-US" w:bidi="en-US"/>
        </w:rPr>
        <w:t>.5.5</w:t>
      </w:r>
    </w:p>
    <w:p>
      <w:pPr>
        <w:pStyle w:val="5"/>
        <w:keepNext w:val="0"/>
        <w:keepLines w:val="0"/>
        <w:widowControl w:val="0"/>
        <w:shd w:val="clear" w:color="auto" w:fill="auto"/>
        <w:bidi w:val="0"/>
        <w:spacing w:before="0" w:after="60" w:line="240" w:lineRule="auto"/>
        <w:ind w:left="0" w:right="0" w:firstLine="420"/>
        <w:jc w:val="left"/>
      </w:pPr>
      <w:bookmarkStart w:id="38" w:name="bookmark48"/>
      <w:r>
        <w:rPr>
          <w:rFonts w:ascii="Times New Roman" w:hAnsi="Times New Roman" w:eastAsia="Times New Roman" w:cs="Times New Roman"/>
          <w:color w:val="000000"/>
          <w:spacing w:val="0"/>
          <w:w w:val="100"/>
          <w:position w:val="0"/>
          <w:lang w:val="en-US" w:eastAsia="en-US" w:bidi="en-US"/>
        </w:rPr>
        <w:t>8</w:t>
      </w:r>
      <w:bookmarkEnd w:id="38"/>
      <w:r>
        <w:rPr>
          <w:rFonts w:ascii="Times New Roman" w:hAnsi="Times New Roman" w:eastAsia="Times New Roman" w:cs="Times New Roman"/>
          <w:color w:val="000000"/>
          <w:spacing w:val="0"/>
          <w:w w:val="100"/>
          <w:position w:val="0"/>
          <w:lang w:val="en-US" w:eastAsia="en-US" w:bidi="en-US"/>
        </w:rPr>
        <w:t>.5.6</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8.6</w:t>
      </w:r>
      <w:r>
        <w:rPr>
          <w:color w:val="000000"/>
          <w:spacing w:val="0"/>
          <w:w w:val="100"/>
          <w:position w:val="0"/>
        </w:rPr>
        <w:t>产品和廠务</w:t>
      </w:r>
    </w:p>
    <w:p>
      <w:pPr>
        <w:pStyle w:val="19"/>
        <w:keepNext w:val="0"/>
        <w:keepLines w:val="0"/>
        <w:widowControl w:val="0"/>
        <w:shd w:val="clear" w:color="auto" w:fill="auto"/>
        <w:bidi w:val="0"/>
        <w:spacing w:before="0" w:after="120" w:line="240" w:lineRule="auto"/>
        <w:ind w:left="0" w:right="0"/>
        <w:jc w:val="left"/>
      </w:pPr>
      <w:r>
        <w:rPr>
          <w:rFonts w:ascii="Times New Roman" w:hAnsi="Times New Roman" w:eastAsia="Times New Roman" w:cs="Times New Roman"/>
          <w:color w:val="000000"/>
          <w:spacing w:val="0"/>
          <w:w w:val="100"/>
          <w:position w:val="0"/>
          <w:lang w:val="en-US" w:eastAsia="en-US" w:bidi="en-US"/>
        </w:rPr>
        <w:t>8.7</w:t>
      </w:r>
      <w:r>
        <w:rPr>
          <w:color w:val="000000"/>
          <w:spacing w:val="0"/>
          <w:w w:val="100"/>
          <w:position w:val="0"/>
        </w:rPr>
        <w:t>不合格输</w:t>
      </w:r>
    </w:p>
    <w:p>
      <w:pPr>
        <w:pStyle w:val="19"/>
        <w:keepNext w:val="0"/>
        <w:keepLines w:val="0"/>
        <w:widowControl w:val="0"/>
        <w:shd w:val="clear" w:color="auto" w:fill="auto"/>
        <w:bidi w:val="0"/>
        <w:spacing w:before="0" w:after="120" w:line="240" w:lineRule="auto"/>
        <w:ind w:left="0" w:right="0" w:firstLine="0"/>
        <w:jc w:val="left"/>
      </w:pPr>
      <w:r>
        <w:rPr>
          <w:rFonts w:ascii="Times New Roman" w:hAnsi="Times New Roman" w:eastAsia="Times New Roman" w:cs="Times New Roman"/>
          <w:color w:val="000000"/>
          <w:spacing w:val="0"/>
          <w:w w:val="100"/>
          <w:position w:val="0"/>
        </w:rPr>
        <w:t>9</w:t>
      </w:r>
      <w:r>
        <w:rPr>
          <w:color w:val="000000"/>
          <w:spacing w:val="0"/>
          <w:w w:val="100"/>
          <w:position w:val="0"/>
        </w:rPr>
        <w:t>绩效评价</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9.1</w:t>
      </w:r>
      <w:r>
        <w:rPr>
          <w:color w:val="000000"/>
          <w:spacing w:val="0"/>
          <w:w w:val="100"/>
          <w:position w:val="0"/>
        </w:rPr>
        <w:t>监视、测量、分析</w:t>
      </w:r>
    </w:p>
    <w:p>
      <w:pPr>
        <w:pStyle w:val="5"/>
        <w:keepNext w:val="0"/>
        <w:keepLines w:val="0"/>
        <w:widowControl w:val="0"/>
        <w:numPr>
          <w:ilvl w:val="0"/>
          <w:numId w:val="7"/>
        </w:numPr>
        <w:shd w:val="clear" w:color="auto" w:fill="auto"/>
        <w:tabs>
          <w:tab w:val="left" w:pos="1068"/>
          <w:tab w:val="left" w:leader="dot" w:pos="2098"/>
        </w:tabs>
        <w:bidi w:val="0"/>
        <w:spacing w:before="0" w:after="60" w:line="240" w:lineRule="auto"/>
        <w:ind w:left="0" w:right="0" w:firstLine="420"/>
        <w:jc w:val="left"/>
      </w:pPr>
      <w:bookmarkStart w:id="39" w:name="bookmark49"/>
      <w:bookmarkEnd w:id="39"/>
      <w:r>
        <w:rPr>
          <w:rFonts w:ascii="宋体" w:hAnsi="宋体" w:eastAsia="宋体" w:cs="宋体"/>
          <w:color w:val="000000"/>
          <w:spacing w:val="0"/>
          <w:w w:val="100"/>
          <w:position w:val="0"/>
          <w:lang w:val="zh-TW" w:eastAsia="zh-TW" w:bidi="zh-TW"/>
        </w:rPr>
        <w:t>总则</w:t>
      </w:r>
      <w:r>
        <w:rPr>
          <w:rFonts w:ascii="宋体" w:hAnsi="宋体" w:eastAsia="宋体" w:cs="宋体"/>
          <w:color w:val="000000"/>
          <w:spacing w:val="0"/>
          <w:w w:val="100"/>
          <w:position w:val="0"/>
          <w:lang w:val="en-US" w:eastAsia="en-US" w:bidi="en-US"/>
        </w:rPr>
        <w:tab/>
      </w:r>
    </w:p>
    <w:p>
      <w:pPr>
        <w:pStyle w:val="19"/>
        <w:keepNext w:val="0"/>
        <w:keepLines w:val="0"/>
        <w:widowControl w:val="0"/>
        <w:shd w:val="clear" w:color="auto" w:fill="auto"/>
        <w:bidi w:val="0"/>
        <w:spacing w:before="0" w:line="240" w:lineRule="auto"/>
        <w:ind w:left="0" w:right="0" w:firstLine="420"/>
        <w:jc w:val="left"/>
      </w:pPr>
      <w:r>
        <w:rPr>
          <w:rFonts w:ascii="Times New Roman" w:hAnsi="Times New Roman" w:eastAsia="Times New Roman" w:cs="Times New Roman"/>
          <w:color w:val="000000"/>
          <w:spacing w:val="0"/>
          <w:w w:val="100"/>
          <w:position w:val="0"/>
          <w:lang w:val="en-US" w:eastAsia="en-US" w:bidi="en-US"/>
        </w:rPr>
        <w:t>9.1.2</w:t>
      </w:r>
      <w:r>
        <w:rPr>
          <w:color w:val="000000"/>
          <w:spacing w:val="0"/>
          <w:w w:val="100"/>
          <w:position w:val="0"/>
        </w:rPr>
        <w:t>顾客满意</w:t>
      </w:r>
      <w:r>
        <w:rPr>
          <w:color w:val="000000"/>
          <w:spacing w:val="0"/>
          <w:w w:val="100"/>
          <w:position w:val="0"/>
          <w:lang w:val="en-US" w:eastAsia="en-US" w:bidi="en-US"/>
        </w:rPr>
        <w:t>••</w:t>
      </w:r>
    </w:p>
    <w:p>
      <w:pPr>
        <w:pStyle w:val="19"/>
        <w:keepNext w:val="0"/>
        <w:keepLines w:val="0"/>
        <w:widowControl w:val="0"/>
        <w:shd w:val="clear" w:color="auto" w:fill="auto"/>
        <w:bidi w:val="0"/>
        <w:spacing w:before="0" w:line="240" w:lineRule="auto"/>
        <w:ind w:left="0" w:right="0" w:firstLine="420"/>
        <w:jc w:val="left"/>
      </w:pPr>
      <w:r>
        <w:rPr>
          <w:rFonts w:ascii="Times New Roman" w:hAnsi="Times New Roman" w:eastAsia="Times New Roman" w:cs="Times New Roman"/>
          <w:color w:val="000000"/>
          <w:spacing w:val="0"/>
          <w:w w:val="100"/>
          <w:position w:val="0"/>
          <w:lang w:val="en-US" w:eastAsia="en-US" w:bidi="en-US"/>
        </w:rPr>
        <w:t>9.1.3</w:t>
      </w:r>
      <w:r>
        <w:rPr>
          <w:color w:val="000000"/>
          <w:spacing w:val="0"/>
          <w:w w:val="100"/>
          <w:position w:val="0"/>
        </w:rPr>
        <w:t>分析与评价</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9.2</w:t>
      </w:r>
      <w:r>
        <w:rPr>
          <w:color w:val="000000"/>
          <w:spacing w:val="0"/>
          <w:w w:val="100"/>
          <w:position w:val="0"/>
        </w:rPr>
        <w:t>内部审核</w:t>
      </w:r>
    </w:p>
    <w:p>
      <w:pPr>
        <w:pStyle w:val="19"/>
        <w:keepNext w:val="0"/>
        <w:keepLines w:val="0"/>
        <w:widowControl w:val="0"/>
        <w:numPr>
          <w:ilvl w:val="0"/>
          <w:numId w:val="8"/>
        </w:numPr>
        <w:shd w:val="clear" w:color="auto" w:fill="auto"/>
        <w:tabs>
          <w:tab w:val="left" w:pos="675"/>
        </w:tabs>
        <w:bidi w:val="0"/>
        <w:spacing w:before="0" w:line="240" w:lineRule="auto"/>
        <w:ind w:left="0" w:right="0"/>
        <w:jc w:val="left"/>
      </w:pPr>
      <w:bookmarkStart w:id="40" w:name="bookmark50"/>
      <w:bookmarkEnd w:id="40"/>
      <w:r>
        <w:rPr>
          <w:color w:val="000000"/>
          <w:spacing w:val="0"/>
          <w:w w:val="100"/>
          <w:position w:val="0"/>
        </w:rPr>
        <w:t>管理评审</w:t>
      </w:r>
    </w:p>
    <w:p>
      <w:pPr>
        <w:pStyle w:val="5"/>
        <w:keepNext w:val="0"/>
        <w:keepLines w:val="0"/>
        <w:widowControl w:val="0"/>
        <w:shd w:val="clear" w:color="auto" w:fill="auto"/>
        <w:bidi w:val="0"/>
        <w:spacing w:before="0" w:after="60" w:line="240" w:lineRule="auto"/>
        <w:ind w:left="0" w:right="0" w:firstLine="420"/>
        <w:jc w:val="left"/>
      </w:pPr>
      <w:bookmarkStart w:id="41" w:name="bookmark51"/>
      <w:r>
        <w:rPr>
          <w:rFonts w:ascii="Times New Roman" w:hAnsi="Times New Roman" w:eastAsia="Times New Roman" w:cs="Times New Roman"/>
          <w:color w:val="000000"/>
          <w:spacing w:val="0"/>
          <w:w w:val="100"/>
          <w:position w:val="0"/>
          <w:lang w:val="en-US" w:eastAsia="en-US" w:bidi="en-US"/>
        </w:rPr>
        <w:t>9</w:t>
      </w:r>
      <w:bookmarkEnd w:id="41"/>
      <w:r>
        <w:rPr>
          <w:rFonts w:ascii="Times New Roman" w:hAnsi="Times New Roman" w:eastAsia="Times New Roman" w:cs="Times New Roman"/>
          <w:color w:val="000000"/>
          <w:spacing w:val="0"/>
          <w:w w:val="100"/>
          <w:position w:val="0"/>
          <w:lang w:val="en-US" w:eastAsia="en-US" w:bidi="en-US"/>
        </w:rPr>
        <w:t>.3.1</w:t>
      </w:r>
    </w:p>
    <w:p>
      <w:pPr>
        <w:pStyle w:val="5"/>
        <w:keepNext w:val="0"/>
        <w:keepLines w:val="0"/>
        <w:widowControl w:val="0"/>
        <w:shd w:val="clear" w:color="auto" w:fill="auto"/>
        <w:bidi w:val="0"/>
        <w:spacing w:before="0" w:after="60" w:line="240" w:lineRule="auto"/>
        <w:ind w:left="0" w:right="0" w:firstLine="420"/>
        <w:jc w:val="left"/>
      </w:pPr>
      <w:bookmarkStart w:id="42" w:name="bookmark52"/>
      <w:r>
        <w:rPr>
          <w:rFonts w:ascii="Times New Roman" w:hAnsi="Times New Roman" w:eastAsia="Times New Roman" w:cs="Times New Roman"/>
          <w:color w:val="000000"/>
          <w:spacing w:val="0"/>
          <w:w w:val="100"/>
          <w:position w:val="0"/>
          <w:lang w:val="en-US" w:eastAsia="en-US" w:bidi="en-US"/>
        </w:rPr>
        <w:t>9</w:t>
      </w:r>
      <w:bookmarkEnd w:id="42"/>
      <w:r>
        <w:rPr>
          <w:rFonts w:ascii="Times New Roman" w:hAnsi="Times New Roman" w:eastAsia="Times New Roman" w:cs="Times New Roman"/>
          <w:color w:val="000000"/>
          <w:spacing w:val="0"/>
          <w:w w:val="100"/>
          <w:position w:val="0"/>
          <w:lang w:val="en-US" w:eastAsia="en-US" w:bidi="en-US"/>
        </w:rPr>
        <w:t>.3.2</w:t>
      </w:r>
    </w:p>
    <w:p>
      <w:pPr>
        <w:pStyle w:val="5"/>
        <w:keepNext w:val="0"/>
        <w:keepLines w:val="0"/>
        <w:widowControl w:val="0"/>
        <w:shd w:val="clear" w:color="auto" w:fill="auto"/>
        <w:bidi w:val="0"/>
        <w:spacing w:before="0" w:after="480" w:line="240" w:lineRule="auto"/>
        <w:ind w:left="0" w:right="0" w:firstLine="420"/>
        <w:jc w:val="left"/>
      </w:pPr>
      <w:bookmarkStart w:id="43" w:name="bookmark53"/>
      <w:r>
        <w:rPr>
          <w:rFonts w:ascii="Times New Roman" w:hAnsi="Times New Roman" w:eastAsia="Times New Roman" w:cs="Times New Roman"/>
          <w:color w:val="000000"/>
          <w:spacing w:val="0"/>
          <w:w w:val="100"/>
          <w:position w:val="0"/>
          <w:lang w:val="en-US" w:eastAsia="en-US" w:bidi="en-US"/>
        </w:rPr>
        <w:t>9</w:t>
      </w:r>
      <w:bookmarkEnd w:id="43"/>
      <w:r>
        <w:rPr>
          <w:rFonts w:ascii="Times New Roman" w:hAnsi="Times New Roman" w:eastAsia="Times New Roman" w:cs="Times New Roman"/>
          <w:color w:val="000000"/>
          <w:spacing w:val="0"/>
          <w:w w:val="100"/>
          <w:position w:val="0"/>
          <w:lang w:val="en-US" w:eastAsia="en-US" w:bidi="en-US"/>
        </w:rPr>
        <w:t>.3.3</w:t>
      </w:r>
    </w:p>
    <w:p>
      <w:pPr>
        <w:pStyle w:val="5"/>
        <w:keepNext w:val="0"/>
        <w:keepLines w:val="0"/>
        <w:widowControl w:val="0"/>
        <w:shd w:val="clear" w:color="auto" w:fill="auto"/>
        <w:bidi w:val="0"/>
        <w:spacing w:before="0" w:after="60" w:line="240" w:lineRule="auto"/>
        <w:ind w:left="0" w:right="0" w:firstLine="200"/>
        <w:jc w:val="left"/>
      </w:pPr>
      <w:r>
        <mc:AlternateContent>
          <mc:Choice Requires="wps">
            <w:drawing>
              <wp:anchor distT="0" distB="0" distL="101600" distR="101600" simplePos="0" relativeHeight="251660288" behindDoc="0" locked="0" layoutInCell="1" allowOverlap="1">
                <wp:simplePos x="0" y="0"/>
                <wp:positionH relativeFrom="page">
                  <wp:posOffset>1423670</wp:posOffset>
                </wp:positionH>
                <wp:positionV relativeFrom="margin">
                  <wp:posOffset>829310</wp:posOffset>
                </wp:positionV>
                <wp:extent cx="1357630" cy="814070"/>
                <wp:effectExtent l="0" t="0" r="0" b="0"/>
                <wp:wrapSquare wrapText="left"/>
                <wp:docPr id="45" name="Shape 45"/>
                <wp:cNvGraphicFramePr/>
                <a:graphic xmlns:a="http://schemas.openxmlformats.org/drawingml/2006/main">
                  <a:graphicData uri="http://schemas.microsoft.com/office/word/2010/wordprocessingShape">
                    <wps:wsp>
                      <wps:cNvSpPr txBox="1"/>
                      <wps:spPr>
                        <a:xfrm>
                          <a:off x="0" y="0"/>
                          <a:ext cx="1357630" cy="814070"/>
                        </a:xfrm>
                        <a:prstGeom prst="rect">
                          <a:avLst/>
                        </a:prstGeom>
                        <a:noFill/>
                      </wps:spPr>
                      <wps:txbx>
                        <w:txbxContent>
                          <w:p>
                            <w:pPr>
                              <w:pStyle w:val="19"/>
                              <w:keepNext w:val="0"/>
                              <w:keepLines w:val="0"/>
                              <w:widowControl w:val="0"/>
                              <w:shd w:val="clear" w:color="auto" w:fill="auto"/>
                              <w:bidi w:val="0"/>
                              <w:spacing w:before="0" w:after="0" w:line="313" w:lineRule="exact"/>
                              <w:ind w:left="0" w:right="0" w:firstLine="0"/>
                              <w:jc w:val="left"/>
                            </w:pPr>
                            <w:r>
                              <w:rPr>
                                <w:color w:val="000000"/>
                                <w:spacing w:val="0"/>
                                <w:w w:val="100"/>
                                <w:position w:val="0"/>
                              </w:rPr>
                              <w:t>顾客沟通</w:t>
                            </w:r>
                          </w:p>
                          <w:p>
                            <w:pPr>
                              <w:pStyle w:val="19"/>
                              <w:keepNext w:val="0"/>
                              <w:keepLines w:val="0"/>
                              <w:widowControl w:val="0"/>
                              <w:shd w:val="clear" w:color="auto" w:fill="auto"/>
                              <w:bidi w:val="0"/>
                              <w:spacing w:before="0" w:after="0" w:line="313" w:lineRule="exact"/>
                              <w:ind w:left="0" w:right="0" w:firstLine="0"/>
                              <w:jc w:val="both"/>
                            </w:pPr>
                            <w:r>
                              <w:rPr>
                                <w:color w:val="000000"/>
                                <w:spacing w:val="0"/>
                                <w:w w:val="100"/>
                                <w:position w:val="0"/>
                              </w:rPr>
                              <w:t>产品和服务要求的确定 产品和服务要求的评审 产品和服务要求的更改</w:t>
                            </w:r>
                          </w:p>
                        </w:txbxContent>
                      </wps:txbx>
                      <wps:bodyPr lIns="0" tIns="0" rIns="0" bIns="0">
                        <a:noAutofit/>
                      </wps:bodyPr>
                    </wps:wsp>
                  </a:graphicData>
                </a:graphic>
              </wp:anchor>
            </w:drawing>
          </mc:Choice>
          <mc:Fallback>
            <w:pict>
              <v:shape id="Shape 45" o:spid="_x0000_s1026" o:spt="202" type="#_x0000_t202" style="position:absolute;left:0pt;margin-left:112.1pt;margin-top:65.3pt;height:64.1pt;width:106.9pt;mso-position-horizontal-relative:page;mso-position-vertical-relative:margin;mso-wrap-distance-bottom:0pt;mso-wrap-distance-left:8pt;mso-wrap-distance-right:8pt;mso-wrap-distance-top:0pt;z-index:251660288;mso-width-relative:page;mso-height-relative:page;" filled="f" stroked="f" coordsize="21600,21600" o:gfxdata="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kmGQE2QAAAAsBAAAP&#10;AAAAAAAAAAEAIAAAACIAAABkcnMvZG93bnJldi54bWxQSwECFAAUAAAACACHTuJAJAmFEKUBAABm&#10;AwAADgAAAAAAAAABACAAAAAoAQAAZHJzL2Uyb0RvYy54bWxQSwUGAAAAAAYABgBZAQAAPwU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313" w:lineRule="exact"/>
                        <w:ind w:left="0" w:right="0" w:firstLine="0"/>
                        <w:jc w:val="left"/>
                      </w:pPr>
                      <w:r>
                        <w:rPr>
                          <w:color w:val="000000"/>
                          <w:spacing w:val="0"/>
                          <w:w w:val="100"/>
                          <w:position w:val="0"/>
                        </w:rPr>
                        <w:t>顾客沟通</w:t>
                      </w:r>
                    </w:p>
                    <w:p>
                      <w:pPr>
                        <w:pStyle w:val="19"/>
                        <w:keepNext w:val="0"/>
                        <w:keepLines w:val="0"/>
                        <w:widowControl w:val="0"/>
                        <w:shd w:val="clear" w:color="auto" w:fill="auto"/>
                        <w:bidi w:val="0"/>
                        <w:spacing w:before="0" w:after="0" w:line="313" w:lineRule="exact"/>
                        <w:ind w:left="0" w:right="0" w:firstLine="0"/>
                        <w:jc w:val="both"/>
                      </w:pPr>
                      <w:r>
                        <w:rPr>
                          <w:color w:val="000000"/>
                          <w:spacing w:val="0"/>
                          <w:w w:val="100"/>
                          <w:position w:val="0"/>
                        </w:rPr>
                        <w:t>产品和服务要求的确定 产品和服务要求的评审 产品和服务要求的更改</w:t>
                      </w:r>
                    </w:p>
                  </w:txbxContent>
                </v:textbox>
                <w10:wrap type="square" side="left"/>
              </v:shape>
            </w:pict>
          </mc:Fallback>
        </mc:AlternateContent>
      </w:r>
      <w:r>
        <mc:AlternateContent>
          <mc:Choice Requires="wps">
            <w:drawing>
              <wp:anchor distT="0" distB="0" distL="101600" distR="101600" simplePos="0" relativeHeight="251660288" behindDoc="0" locked="0" layoutInCell="1" allowOverlap="1">
                <wp:simplePos x="0" y="0"/>
                <wp:positionH relativeFrom="page">
                  <wp:posOffset>1423670</wp:posOffset>
                </wp:positionH>
                <wp:positionV relativeFrom="margin">
                  <wp:posOffset>7074535</wp:posOffset>
                </wp:positionV>
                <wp:extent cx="818515" cy="608330"/>
                <wp:effectExtent l="0" t="0" r="0" b="0"/>
                <wp:wrapSquare wrapText="left"/>
                <wp:docPr id="47" name="Shape 47"/>
                <wp:cNvGraphicFramePr/>
                <a:graphic xmlns:a="http://schemas.openxmlformats.org/drawingml/2006/main">
                  <a:graphicData uri="http://schemas.microsoft.com/office/word/2010/wordprocessingShape">
                    <wps:wsp>
                      <wps:cNvSpPr txBox="1"/>
                      <wps:spPr>
                        <a:xfrm>
                          <a:off x="0" y="0"/>
                          <a:ext cx="818515" cy="608330"/>
                        </a:xfrm>
                        <a:prstGeom prst="rect">
                          <a:avLst/>
                        </a:prstGeom>
                        <a:noFill/>
                      </wps:spPr>
                      <wps:txbx>
                        <w:txbxContent>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总则</w:t>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管理评审输入 管理评审输出</w:t>
                            </w:r>
                          </w:p>
                        </w:txbxContent>
                      </wps:txbx>
                      <wps:bodyPr lIns="0" tIns="0" rIns="0" bIns="0">
                        <a:noAutofit/>
                      </wps:bodyPr>
                    </wps:wsp>
                  </a:graphicData>
                </a:graphic>
              </wp:anchor>
            </w:drawing>
          </mc:Choice>
          <mc:Fallback>
            <w:pict>
              <v:shape id="Shape 47" o:spid="_x0000_s1026" o:spt="202" type="#_x0000_t202" style="position:absolute;left:0pt;margin-left:112.1pt;margin-top:557.05pt;height:47.9pt;width:64.45pt;mso-position-horizontal-relative:page;mso-position-vertical-relative:margin;mso-wrap-distance-bottom:0pt;mso-wrap-distance-left:8pt;mso-wrap-distance-right:8pt;mso-wrap-distance-top:0pt;z-index:251660288;mso-width-relative:page;mso-height-relative:page;" filled="f" stroked="f" coordsize="21600,21600" o:gfxdata="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l5pQ2wAAAA0B&#10;AAAPAAAAAAAAAAEAIAAAACIAAABkcnMvZG93bnJldi54bWxQSwECFAAUAAAACACHTuJAP+JlXKYB&#10;AABlAwAADgAAAAAAAAABACAAAAAqAQAAZHJzL2Uyb0RvYy54bWxQSwUGAAAAAAYABgBZAQAAQgUA&#10;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总则</w:t>
                      </w:r>
                    </w:p>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管理评审输入 管理评审输出</w:t>
                      </w:r>
                    </w:p>
                  </w:txbxContent>
                </v:textbox>
                <w10:wrap type="square" side="left"/>
              </v:shape>
            </w:pict>
          </mc:Fallback>
        </mc:AlternateContent>
      </w:r>
      <w:r>
        <w:rPr>
          <w:rFonts w:ascii="Times New Roman" w:hAnsi="Times New Roman" w:eastAsia="Times New Roman" w:cs="Times New Roman"/>
          <w:color w:val="000000"/>
          <w:spacing w:val="0"/>
          <w:w w:val="100"/>
          <w:position w:val="0"/>
          <w:lang w:val="en-US" w:eastAsia="en-US" w:bidi="en-US"/>
        </w:rPr>
        <w:t>10.1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line="240" w:lineRule="auto"/>
        <w:ind w:left="0" w:right="0"/>
        <w:jc w:val="left"/>
      </w:pPr>
      <w:r>
        <w:rPr>
          <w:rFonts w:ascii="Times New Roman" w:hAnsi="Times New Roman" w:eastAsia="Times New Roman" w:cs="Times New Roman"/>
          <w:color w:val="000000"/>
          <w:spacing w:val="0"/>
          <w:w w:val="100"/>
          <w:position w:val="0"/>
          <w:lang w:val="en-US" w:eastAsia="en-US" w:bidi="en-US"/>
        </w:rPr>
        <w:t>10.2</w:t>
      </w:r>
      <w:r>
        <w:rPr>
          <w:color w:val="000000"/>
          <w:spacing w:val="0"/>
          <w:w w:val="100"/>
          <w:position w:val="0"/>
        </w:rPr>
        <w:t>不合格和纠正措施</w:t>
      </w:r>
    </w:p>
    <w:p>
      <w:pPr>
        <w:pStyle w:val="19"/>
        <w:keepNext w:val="0"/>
        <w:keepLines w:val="0"/>
        <w:widowControl w:val="0"/>
        <w:shd w:val="clear" w:color="auto" w:fill="auto"/>
        <w:tabs>
          <w:tab w:val="left" w:leader="dot" w:pos="2425"/>
        </w:tabs>
        <w:bidi w:val="0"/>
        <w:spacing w:before="0" w:line="240" w:lineRule="auto"/>
        <w:ind w:left="0" w:right="0"/>
        <w:jc w:val="left"/>
        <w:sectPr>
          <w:headerReference r:id="rId7" w:type="first"/>
          <w:footerReference r:id="rId10" w:type="first"/>
          <w:headerReference r:id="rId5" w:type="default"/>
          <w:footerReference r:id="rId8" w:type="default"/>
          <w:headerReference r:id="rId6" w:type="even"/>
          <w:footerReference r:id="rId9" w:type="even"/>
          <w:footnotePr>
            <w:numFmt w:val="decimal"/>
          </w:footnotePr>
          <w:pgSz w:w="11900" w:h="16840"/>
          <w:pgMar w:top="1911" w:right="968" w:bottom="1501" w:left="1176" w:header="0" w:footer="3" w:gutter="0"/>
          <w:cols w:space="720" w:num="1"/>
          <w:titlePg/>
          <w:rtlGutter w:val="0"/>
          <w:docGrid w:linePitch="360" w:charSpace="0"/>
        </w:sectPr>
      </w:pPr>
      <w:r>
        <mc:AlternateContent>
          <mc:Choice Requires="wps">
            <w:drawing>
              <wp:anchor distT="0" distB="2907665" distL="114300" distR="114300" simplePos="0" relativeHeight="251660288" behindDoc="0" locked="0" layoutInCell="1" allowOverlap="1">
                <wp:simplePos x="0" y="0"/>
                <wp:positionH relativeFrom="page">
                  <wp:posOffset>6475730</wp:posOffset>
                </wp:positionH>
                <wp:positionV relativeFrom="margin">
                  <wp:posOffset>481965</wp:posOffset>
                </wp:positionV>
                <wp:extent cx="164465" cy="5134610"/>
                <wp:effectExtent l="0" t="0" r="0" b="0"/>
                <wp:wrapSquare wrapText="left"/>
                <wp:docPr id="57" name="Shape 57"/>
                <wp:cNvGraphicFramePr/>
                <a:graphic xmlns:a="http://schemas.openxmlformats.org/drawingml/2006/main">
                  <a:graphicData uri="http://schemas.microsoft.com/office/word/2010/wordprocessingShape">
                    <wps:wsp>
                      <wps:cNvSpPr txBox="1"/>
                      <wps:spPr>
                        <a:xfrm>
                          <a:off x="0" y="0"/>
                          <a:ext cx="164465" cy="5134610"/>
                        </a:xfrm>
                        <a:prstGeom prst="rect">
                          <a:avLst/>
                        </a:prstGeom>
                        <a:noFill/>
                      </wps:spPr>
                      <wps:txbx>
                        <w:txbxContent>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7</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7</w:t>
                            </w:r>
                          </w:p>
                          <w:p>
                            <w:pPr>
                              <w:pStyle w:val="5"/>
                              <w:keepNext w:val="0"/>
                              <w:keepLines w:val="0"/>
                              <w:widowControl w:val="0"/>
                              <w:shd w:val="clear" w:color="auto" w:fill="auto"/>
                              <w:bidi w:val="0"/>
                              <w:spacing w:before="0" w:line="240" w:lineRule="auto"/>
                              <w:ind w:left="0" w:right="0" w:firstLine="0"/>
                              <w:jc w:val="both"/>
                            </w:pPr>
                            <w:bookmarkStart w:id="321" w:name="bookmark12"/>
                            <w:r>
                              <w:rPr>
                                <w:rFonts w:ascii="Times New Roman" w:hAnsi="Times New Roman" w:eastAsia="Times New Roman" w:cs="Times New Roman"/>
                                <w:color w:val="000000"/>
                                <w:spacing w:val="0"/>
                                <w:w w:val="100"/>
                                <w:position w:val="0"/>
                                <w:lang w:val="zh-TW" w:eastAsia="zh-TW" w:bidi="zh-TW"/>
                              </w:rPr>
                              <w:t>7</w:t>
                            </w:r>
                            <w:bookmarkEnd w:id="321"/>
                          </w:p>
                          <w:p>
                            <w:pPr>
                              <w:pStyle w:val="5"/>
                              <w:keepNext w:val="0"/>
                              <w:keepLines w:val="0"/>
                              <w:widowControl w:val="0"/>
                              <w:shd w:val="clear" w:color="auto" w:fill="auto"/>
                              <w:bidi w:val="0"/>
                              <w:spacing w:before="0" w:line="240" w:lineRule="auto"/>
                              <w:ind w:left="0" w:right="0" w:firstLine="0"/>
                              <w:jc w:val="both"/>
                            </w:pPr>
                            <w:bookmarkStart w:id="322" w:name="bookmark13"/>
                            <w:r>
                              <w:rPr>
                                <w:rFonts w:ascii="Times New Roman" w:hAnsi="Times New Roman" w:eastAsia="Times New Roman" w:cs="Times New Roman"/>
                                <w:color w:val="000000"/>
                                <w:spacing w:val="0"/>
                                <w:w w:val="100"/>
                                <w:position w:val="0"/>
                                <w:lang w:val="zh-TW" w:eastAsia="zh-TW" w:bidi="zh-TW"/>
                              </w:rPr>
                              <w:t>8</w:t>
                            </w:r>
                            <w:bookmarkEnd w:id="322"/>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bookmarkStart w:id="323" w:name="bookmark14"/>
                            <w:r>
                              <w:rPr>
                                <w:rFonts w:ascii="Times New Roman" w:hAnsi="Times New Roman" w:eastAsia="Times New Roman" w:cs="Times New Roman"/>
                                <w:color w:val="000000"/>
                                <w:spacing w:val="0"/>
                                <w:w w:val="100"/>
                                <w:position w:val="0"/>
                                <w:lang w:val="zh-TW" w:eastAsia="zh-TW" w:bidi="zh-TW"/>
                              </w:rPr>
                              <w:t>8</w:t>
                            </w:r>
                            <w:bookmarkEnd w:id="323"/>
                          </w:p>
                          <w:p>
                            <w:pPr>
                              <w:pStyle w:val="5"/>
                              <w:keepNext w:val="0"/>
                              <w:keepLines w:val="0"/>
                              <w:widowControl w:val="0"/>
                              <w:shd w:val="clear" w:color="auto" w:fill="auto"/>
                              <w:bidi w:val="0"/>
                              <w:spacing w:before="0" w:line="240" w:lineRule="auto"/>
                              <w:ind w:left="0" w:right="0" w:firstLine="0"/>
                              <w:jc w:val="both"/>
                            </w:pPr>
                            <w:bookmarkStart w:id="324" w:name="bookmark15"/>
                            <w:r>
                              <w:rPr>
                                <w:rFonts w:ascii="Times New Roman" w:hAnsi="Times New Roman" w:eastAsia="Times New Roman" w:cs="Times New Roman"/>
                                <w:color w:val="000000"/>
                                <w:spacing w:val="0"/>
                                <w:w w:val="100"/>
                                <w:position w:val="0"/>
                                <w:lang w:val="zh-TW" w:eastAsia="zh-TW" w:bidi="zh-TW"/>
                              </w:rPr>
                              <w:t>9</w:t>
                            </w:r>
                            <w:bookmarkEnd w:id="324"/>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bookmarkStart w:id="325" w:name="bookmark16"/>
                            <w:r>
                              <w:rPr>
                                <w:rFonts w:ascii="Times New Roman" w:hAnsi="Times New Roman" w:eastAsia="Times New Roman" w:cs="Times New Roman"/>
                                <w:color w:val="000000"/>
                                <w:spacing w:val="0"/>
                                <w:w w:val="100"/>
                                <w:position w:val="0"/>
                                <w:lang w:val="zh-TW" w:eastAsia="zh-TW" w:bidi="zh-TW"/>
                              </w:rPr>
                              <w:t>1</w:t>
                            </w:r>
                            <w:bookmarkEnd w:id="325"/>
                            <w:r>
                              <w:rPr>
                                <w:rFonts w:ascii="Times New Roman" w:hAnsi="Times New Roman" w:eastAsia="Times New Roman" w:cs="Times New Roman"/>
                                <w:color w:val="000000"/>
                                <w:spacing w:val="0"/>
                                <w:w w:val="100"/>
                                <w:position w:val="0"/>
                                <w:lang w:val="zh-TW" w:eastAsia="zh-TW" w:bidi="zh-TW"/>
                              </w:rPr>
                              <w:t>0</w:t>
                            </w:r>
                          </w:p>
                          <w:p>
                            <w:pPr>
                              <w:pStyle w:val="5"/>
                              <w:keepNext w:val="0"/>
                              <w:keepLines w:val="0"/>
                              <w:widowControl w:val="0"/>
                              <w:shd w:val="clear" w:color="auto" w:fill="auto"/>
                              <w:bidi w:val="0"/>
                              <w:spacing w:before="0" w:line="240" w:lineRule="auto"/>
                              <w:ind w:left="0" w:right="0" w:firstLine="0"/>
                              <w:jc w:val="both"/>
                            </w:pPr>
                            <w:bookmarkStart w:id="326" w:name="bookmark17"/>
                            <w:r>
                              <w:rPr>
                                <w:rFonts w:ascii="Times New Roman" w:hAnsi="Times New Roman" w:eastAsia="Times New Roman" w:cs="Times New Roman"/>
                                <w:color w:val="000000"/>
                                <w:spacing w:val="0"/>
                                <w:w w:val="100"/>
                                <w:position w:val="0"/>
                                <w:lang w:val="zh-TW" w:eastAsia="zh-TW" w:bidi="zh-TW"/>
                              </w:rPr>
                              <w:t>1</w:t>
                            </w:r>
                            <w:bookmarkEnd w:id="326"/>
                            <w:r>
                              <w:rPr>
                                <w:rFonts w:ascii="Times New Roman" w:hAnsi="Times New Roman" w:eastAsia="Times New Roman" w:cs="Times New Roman"/>
                                <w:color w:val="000000"/>
                                <w:spacing w:val="0"/>
                                <w:w w:val="100"/>
                                <w:position w:val="0"/>
                                <w:lang w:val="zh-TW" w:eastAsia="zh-TW" w:bidi="zh-TW"/>
                              </w:rPr>
                              <w:t>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txbxContent>
                      </wps:txbx>
                      <wps:bodyPr lIns="0" tIns="0" rIns="0" bIns="0">
                        <a:noAutofit/>
                      </wps:bodyPr>
                    </wps:wsp>
                  </a:graphicData>
                </a:graphic>
              </wp:anchor>
            </w:drawing>
          </mc:Choice>
          <mc:Fallback>
            <w:pict>
              <v:shape id="Shape 57" o:spid="_x0000_s1026" o:spt="202" type="#_x0000_t202" style="position:absolute;left:0pt;margin-left:509.9pt;margin-top:37.95pt;height:404.3pt;width:12.95pt;mso-position-horizontal-relative:page;mso-position-vertical-relative:margin;mso-wrap-distance-bottom:228.95pt;mso-wrap-distance-left:9pt;mso-wrap-distance-right:9pt;mso-wrap-distance-top:0pt;z-index:251660288;mso-width-relative:page;mso-height-relative:page;" filled="f" stroked="f" coordsize="21600,21600" o:gfxdata="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7EgGc2gAAAAwB&#10;AAAPAAAAAAAAAAEAIAAAACIAAABkcnMvZG93bnJldi54bWxQSwECFAAUAAAACACHTuJAoBvFfacB&#10;AABmAwAADgAAAAAAAAABACAAAAApAQAAZHJzL2Uyb0RvYy54bWxQSwUGAAAAAAYABgBZAQAAQgUA&#10;AAAA&#10;">
                <v:fill on="f" focussize="0,0"/>
                <v:stroke on="f"/>
                <v:imagedata o:title=""/>
                <o:lock v:ext="edit" aspectratio="f"/>
                <v:textbox inset="0mm,0mm,0mm,0mm">
                  <w:txbxContent>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7</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7</w:t>
                      </w:r>
                    </w:p>
                    <w:p>
                      <w:pPr>
                        <w:pStyle w:val="5"/>
                        <w:keepNext w:val="0"/>
                        <w:keepLines w:val="0"/>
                        <w:widowControl w:val="0"/>
                        <w:shd w:val="clear" w:color="auto" w:fill="auto"/>
                        <w:bidi w:val="0"/>
                        <w:spacing w:before="0" w:line="240" w:lineRule="auto"/>
                        <w:ind w:left="0" w:right="0" w:firstLine="0"/>
                        <w:jc w:val="both"/>
                      </w:pPr>
                      <w:bookmarkStart w:id="321" w:name="bookmark12"/>
                      <w:r>
                        <w:rPr>
                          <w:rFonts w:ascii="Times New Roman" w:hAnsi="Times New Roman" w:eastAsia="Times New Roman" w:cs="Times New Roman"/>
                          <w:color w:val="000000"/>
                          <w:spacing w:val="0"/>
                          <w:w w:val="100"/>
                          <w:position w:val="0"/>
                          <w:lang w:val="zh-TW" w:eastAsia="zh-TW" w:bidi="zh-TW"/>
                        </w:rPr>
                        <w:t>7</w:t>
                      </w:r>
                      <w:bookmarkEnd w:id="321"/>
                    </w:p>
                    <w:p>
                      <w:pPr>
                        <w:pStyle w:val="5"/>
                        <w:keepNext w:val="0"/>
                        <w:keepLines w:val="0"/>
                        <w:widowControl w:val="0"/>
                        <w:shd w:val="clear" w:color="auto" w:fill="auto"/>
                        <w:bidi w:val="0"/>
                        <w:spacing w:before="0" w:line="240" w:lineRule="auto"/>
                        <w:ind w:left="0" w:right="0" w:firstLine="0"/>
                        <w:jc w:val="both"/>
                      </w:pPr>
                      <w:bookmarkStart w:id="322" w:name="bookmark13"/>
                      <w:r>
                        <w:rPr>
                          <w:rFonts w:ascii="Times New Roman" w:hAnsi="Times New Roman" w:eastAsia="Times New Roman" w:cs="Times New Roman"/>
                          <w:color w:val="000000"/>
                          <w:spacing w:val="0"/>
                          <w:w w:val="100"/>
                          <w:position w:val="0"/>
                          <w:lang w:val="zh-TW" w:eastAsia="zh-TW" w:bidi="zh-TW"/>
                        </w:rPr>
                        <w:t>8</w:t>
                      </w:r>
                      <w:bookmarkEnd w:id="322"/>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8</w:t>
                      </w:r>
                    </w:p>
                    <w:p>
                      <w:pPr>
                        <w:pStyle w:val="5"/>
                        <w:keepNext w:val="0"/>
                        <w:keepLines w:val="0"/>
                        <w:widowControl w:val="0"/>
                        <w:shd w:val="clear" w:color="auto" w:fill="auto"/>
                        <w:bidi w:val="0"/>
                        <w:spacing w:before="0" w:line="240" w:lineRule="auto"/>
                        <w:ind w:left="0" w:right="0" w:firstLine="0"/>
                        <w:jc w:val="both"/>
                      </w:pPr>
                      <w:bookmarkStart w:id="323" w:name="bookmark14"/>
                      <w:r>
                        <w:rPr>
                          <w:rFonts w:ascii="Times New Roman" w:hAnsi="Times New Roman" w:eastAsia="Times New Roman" w:cs="Times New Roman"/>
                          <w:color w:val="000000"/>
                          <w:spacing w:val="0"/>
                          <w:w w:val="100"/>
                          <w:position w:val="0"/>
                          <w:lang w:val="zh-TW" w:eastAsia="zh-TW" w:bidi="zh-TW"/>
                        </w:rPr>
                        <w:t>8</w:t>
                      </w:r>
                      <w:bookmarkEnd w:id="323"/>
                    </w:p>
                    <w:p>
                      <w:pPr>
                        <w:pStyle w:val="5"/>
                        <w:keepNext w:val="0"/>
                        <w:keepLines w:val="0"/>
                        <w:widowControl w:val="0"/>
                        <w:shd w:val="clear" w:color="auto" w:fill="auto"/>
                        <w:bidi w:val="0"/>
                        <w:spacing w:before="0" w:line="240" w:lineRule="auto"/>
                        <w:ind w:left="0" w:right="0" w:firstLine="0"/>
                        <w:jc w:val="both"/>
                      </w:pPr>
                      <w:bookmarkStart w:id="324" w:name="bookmark15"/>
                      <w:r>
                        <w:rPr>
                          <w:rFonts w:ascii="Times New Roman" w:hAnsi="Times New Roman" w:eastAsia="Times New Roman" w:cs="Times New Roman"/>
                          <w:color w:val="000000"/>
                          <w:spacing w:val="0"/>
                          <w:w w:val="100"/>
                          <w:position w:val="0"/>
                          <w:lang w:val="zh-TW" w:eastAsia="zh-TW" w:bidi="zh-TW"/>
                        </w:rPr>
                        <w:t>9</w:t>
                      </w:r>
                      <w:bookmarkEnd w:id="324"/>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9</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10</w:t>
                      </w:r>
                    </w:p>
                    <w:p>
                      <w:pPr>
                        <w:pStyle w:val="5"/>
                        <w:keepNext w:val="0"/>
                        <w:keepLines w:val="0"/>
                        <w:widowControl w:val="0"/>
                        <w:shd w:val="clear" w:color="auto" w:fill="auto"/>
                        <w:bidi w:val="0"/>
                        <w:spacing w:before="0" w:line="240" w:lineRule="auto"/>
                        <w:ind w:left="0" w:right="0" w:firstLine="0"/>
                        <w:jc w:val="both"/>
                      </w:pPr>
                      <w:bookmarkStart w:id="325" w:name="bookmark16"/>
                      <w:r>
                        <w:rPr>
                          <w:rFonts w:ascii="Times New Roman" w:hAnsi="Times New Roman" w:eastAsia="Times New Roman" w:cs="Times New Roman"/>
                          <w:color w:val="000000"/>
                          <w:spacing w:val="0"/>
                          <w:w w:val="100"/>
                          <w:position w:val="0"/>
                          <w:lang w:val="zh-TW" w:eastAsia="zh-TW" w:bidi="zh-TW"/>
                        </w:rPr>
                        <w:t>1</w:t>
                      </w:r>
                      <w:bookmarkEnd w:id="325"/>
                      <w:r>
                        <w:rPr>
                          <w:rFonts w:ascii="Times New Roman" w:hAnsi="Times New Roman" w:eastAsia="Times New Roman" w:cs="Times New Roman"/>
                          <w:color w:val="000000"/>
                          <w:spacing w:val="0"/>
                          <w:w w:val="100"/>
                          <w:position w:val="0"/>
                          <w:lang w:val="zh-TW" w:eastAsia="zh-TW" w:bidi="zh-TW"/>
                        </w:rPr>
                        <w:t>0</w:t>
                      </w:r>
                    </w:p>
                    <w:p>
                      <w:pPr>
                        <w:pStyle w:val="5"/>
                        <w:keepNext w:val="0"/>
                        <w:keepLines w:val="0"/>
                        <w:widowControl w:val="0"/>
                        <w:shd w:val="clear" w:color="auto" w:fill="auto"/>
                        <w:bidi w:val="0"/>
                        <w:spacing w:before="0" w:line="240" w:lineRule="auto"/>
                        <w:ind w:left="0" w:right="0" w:firstLine="0"/>
                        <w:jc w:val="both"/>
                      </w:pPr>
                      <w:bookmarkStart w:id="326" w:name="bookmark17"/>
                      <w:r>
                        <w:rPr>
                          <w:rFonts w:ascii="Times New Roman" w:hAnsi="Times New Roman" w:eastAsia="Times New Roman" w:cs="Times New Roman"/>
                          <w:color w:val="000000"/>
                          <w:spacing w:val="0"/>
                          <w:w w:val="100"/>
                          <w:position w:val="0"/>
                          <w:lang w:val="zh-TW" w:eastAsia="zh-TW" w:bidi="zh-TW"/>
                        </w:rPr>
                        <w:t>1</w:t>
                      </w:r>
                      <w:bookmarkEnd w:id="326"/>
                      <w:r>
                        <w:rPr>
                          <w:rFonts w:ascii="Times New Roman" w:hAnsi="Times New Roman" w:eastAsia="Times New Roman" w:cs="Times New Roman"/>
                          <w:color w:val="000000"/>
                          <w:spacing w:val="0"/>
                          <w:w w:val="100"/>
                          <w:position w:val="0"/>
                          <w:lang w:val="zh-TW" w:eastAsia="zh-TW" w:bidi="zh-TW"/>
                        </w:rPr>
                        <w:t>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11</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txbxContent>
                </v:textbox>
                <w10:wrap type="square" side="left"/>
              </v:shape>
            </w:pict>
          </mc:Fallback>
        </mc:AlternateContent>
      </w:r>
      <w:r>
        <mc:AlternateContent>
          <mc:Choice Requires="wps">
            <w:drawing>
              <wp:anchor distT="5207635" distB="2674620" distL="114300" distR="123190" simplePos="0" relativeHeight="251660288" behindDoc="0" locked="0" layoutInCell="1" allowOverlap="1">
                <wp:simplePos x="0" y="0"/>
                <wp:positionH relativeFrom="page">
                  <wp:posOffset>6475730</wp:posOffset>
                </wp:positionH>
                <wp:positionV relativeFrom="margin">
                  <wp:posOffset>5689600</wp:posOffset>
                </wp:positionV>
                <wp:extent cx="155575" cy="160020"/>
                <wp:effectExtent l="0" t="0" r="0" b="0"/>
                <wp:wrapSquare wrapText="left"/>
                <wp:docPr id="59" name="Shape 59"/>
                <wp:cNvGraphicFramePr/>
                <a:graphic xmlns:a="http://schemas.openxmlformats.org/drawingml/2006/main">
                  <a:graphicData uri="http://schemas.microsoft.com/office/word/2010/wordprocessingShape">
                    <wps:wsp>
                      <wps:cNvSpPr txBox="1"/>
                      <wps:spPr>
                        <a:xfrm>
                          <a:off x="0" y="0"/>
                          <a:ext cx="155575"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12</w:t>
                            </w:r>
                          </w:p>
                        </w:txbxContent>
                      </wps:txbx>
                      <wps:bodyPr wrap="none" lIns="0" tIns="0" rIns="0" bIns="0">
                        <a:noAutofit/>
                      </wps:bodyPr>
                    </wps:wsp>
                  </a:graphicData>
                </a:graphic>
              </wp:anchor>
            </w:drawing>
          </mc:Choice>
          <mc:Fallback>
            <w:pict>
              <v:shape id="Shape 59" o:spid="_x0000_s1026" o:spt="202" type="#_x0000_t202" style="position:absolute;left:0pt;margin-left:509.9pt;margin-top:448pt;height:12.6pt;width:12.25pt;mso-position-horizontal-relative:page;mso-position-vertical-relative:margin;mso-wrap-distance-bottom:210.6pt;mso-wrap-distance-left:9pt;mso-wrap-distance-right:9.7pt;mso-wrap-distance-top:410.05pt;mso-wrap-style:none;z-index:251660288;mso-width-relative:page;mso-height-relative:page;" filled="f" stroked="f" coordsize="21600,21600" o:gfxdata="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I5EldgA&#10;AAANAQAADwAAAAAAAAABACAAAAAiAAAAZHJzL2Rvd25yZXYueG1sUEsBAhQAFAAAAAgAh07iQCVm&#10;YGytAQAAcQMAAA4AAAAAAAAAAQAgAAAAJwEAAGRycy9lMm9Eb2MueG1sUEsFBgAAAAAGAAYAWQEA&#10;AEYFA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12</w:t>
                      </w:r>
                    </w:p>
                  </w:txbxContent>
                </v:textbox>
                <w10:wrap type="square" side="left"/>
              </v:shape>
            </w:pict>
          </mc:Fallback>
        </mc:AlternateContent>
      </w:r>
      <w:r>
        <mc:AlternateContent>
          <mc:Choice Requires="wps">
            <w:drawing>
              <wp:anchor distT="5440680" distB="855345" distL="114300" distR="118745" simplePos="0" relativeHeight="251660288" behindDoc="0" locked="0" layoutInCell="1" allowOverlap="1">
                <wp:simplePos x="0" y="0"/>
                <wp:positionH relativeFrom="page">
                  <wp:posOffset>6475730</wp:posOffset>
                </wp:positionH>
                <wp:positionV relativeFrom="margin">
                  <wp:posOffset>5922645</wp:posOffset>
                </wp:positionV>
                <wp:extent cx="160020" cy="1746250"/>
                <wp:effectExtent l="0" t="0" r="0" b="0"/>
                <wp:wrapSquare wrapText="left"/>
                <wp:docPr id="61" name="Shape 61"/>
                <wp:cNvGraphicFramePr/>
                <a:graphic xmlns:a="http://schemas.openxmlformats.org/drawingml/2006/main">
                  <a:graphicData uri="http://schemas.microsoft.com/office/word/2010/wordprocessingShape">
                    <wps:wsp>
                      <wps:cNvSpPr txBox="1"/>
                      <wps:spPr>
                        <a:xfrm>
                          <a:off x="0" y="0"/>
                          <a:ext cx="160020" cy="1746250"/>
                        </a:xfrm>
                        <a:prstGeom prst="rect">
                          <a:avLst/>
                        </a:prstGeom>
                        <a:noFill/>
                      </wps:spPr>
                      <wps:txbx>
                        <w:txbxContent>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bookmarkStart w:id="327" w:name="bookmark18"/>
                            <w:r>
                              <w:rPr>
                                <w:rFonts w:ascii="Times New Roman" w:hAnsi="Times New Roman" w:eastAsia="Times New Roman" w:cs="Times New Roman"/>
                                <w:color w:val="000000"/>
                                <w:spacing w:val="0"/>
                                <w:w w:val="100"/>
                                <w:position w:val="0"/>
                                <w:lang w:val="zh-TW" w:eastAsia="zh-TW" w:bidi="zh-TW"/>
                              </w:rPr>
                              <w:t>1</w:t>
                            </w:r>
                            <w:bookmarkEnd w:id="327"/>
                            <w:r>
                              <w:rPr>
                                <w:rFonts w:ascii="Times New Roman" w:hAnsi="Times New Roman" w:eastAsia="Times New Roman" w:cs="Times New Roman"/>
                                <w:color w:val="000000"/>
                                <w:spacing w:val="0"/>
                                <w:w w:val="100"/>
                                <w:position w:val="0"/>
                                <w:lang w:val="zh-TW" w:eastAsia="zh-TW" w:bidi="zh-TW"/>
                              </w:rPr>
                              <w:t>2</w:t>
                            </w:r>
                          </w:p>
                          <w:p>
                            <w:pPr>
                              <w:pStyle w:val="5"/>
                              <w:keepNext w:val="0"/>
                              <w:keepLines w:val="0"/>
                              <w:widowControl w:val="0"/>
                              <w:shd w:val="clear" w:color="auto" w:fill="auto"/>
                              <w:bidi w:val="0"/>
                              <w:spacing w:before="0" w:line="240" w:lineRule="auto"/>
                              <w:ind w:left="0" w:right="0" w:firstLine="0"/>
                              <w:jc w:val="both"/>
                            </w:pPr>
                            <w:bookmarkStart w:id="328" w:name="bookmark19"/>
                            <w:r>
                              <w:rPr>
                                <w:rFonts w:ascii="Times New Roman" w:hAnsi="Times New Roman" w:eastAsia="Times New Roman" w:cs="Times New Roman"/>
                                <w:color w:val="000000"/>
                                <w:spacing w:val="0"/>
                                <w:w w:val="100"/>
                                <w:position w:val="0"/>
                                <w:lang w:val="zh-TW" w:eastAsia="zh-TW" w:bidi="zh-TW"/>
                              </w:rPr>
                              <w:t>1</w:t>
                            </w:r>
                            <w:bookmarkEnd w:id="328"/>
                            <w:r>
                              <w:rPr>
                                <w:rFonts w:ascii="Times New Roman" w:hAnsi="Times New Roman" w:eastAsia="Times New Roman" w:cs="Times New Roman"/>
                                <w:color w:val="000000"/>
                                <w:spacing w:val="0"/>
                                <w:w w:val="100"/>
                                <w:position w:val="0"/>
                                <w:lang w:val="zh-TW" w:eastAsia="zh-TW" w:bidi="zh-TW"/>
                              </w:rPr>
                              <w:t>3</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13</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13</w:t>
                            </w:r>
                          </w:p>
                          <w:p>
                            <w:pPr>
                              <w:pStyle w:val="5"/>
                              <w:keepNext w:val="0"/>
                              <w:keepLines w:val="0"/>
                              <w:widowControl w:val="0"/>
                              <w:shd w:val="clear" w:color="auto" w:fill="auto"/>
                              <w:bidi w:val="0"/>
                              <w:spacing w:before="0" w:line="240" w:lineRule="auto"/>
                              <w:ind w:left="0" w:right="0" w:firstLine="0"/>
                              <w:jc w:val="both"/>
                            </w:pPr>
                            <w:bookmarkStart w:id="329" w:name="bookmark20"/>
                            <w:r>
                              <w:rPr>
                                <w:rFonts w:ascii="Times New Roman" w:hAnsi="Times New Roman" w:eastAsia="Times New Roman" w:cs="Times New Roman"/>
                                <w:color w:val="000000"/>
                                <w:spacing w:val="0"/>
                                <w:w w:val="100"/>
                                <w:position w:val="0"/>
                                <w:lang w:val="zh-TW" w:eastAsia="zh-TW" w:bidi="zh-TW"/>
                              </w:rPr>
                              <w:t>1</w:t>
                            </w:r>
                            <w:bookmarkEnd w:id="329"/>
                            <w:r>
                              <w:rPr>
                                <w:rFonts w:ascii="Times New Roman" w:hAnsi="Times New Roman" w:eastAsia="Times New Roman" w:cs="Times New Roman"/>
                                <w:color w:val="000000"/>
                                <w:spacing w:val="0"/>
                                <w:w w:val="100"/>
                                <w:position w:val="0"/>
                                <w:lang w:val="zh-TW" w:eastAsia="zh-TW" w:bidi="zh-TW"/>
                              </w:rPr>
                              <w:t>3</w:t>
                            </w:r>
                          </w:p>
                          <w:p>
                            <w:pPr>
                              <w:pStyle w:val="5"/>
                              <w:keepNext w:val="0"/>
                              <w:keepLines w:val="0"/>
                              <w:widowControl w:val="0"/>
                              <w:shd w:val="clear" w:color="auto" w:fill="auto"/>
                              <w:bidi w:val="0"/>
                              <w:spacing w:before="0" w:line="240" w:lineRule="auto"/>
                              <w:ind w:left="0" w:right="0" w:firstLine="0"/>
                              <w:jc w:val="both"/>
                            </w:pPr>
                            <w:bookmarkStart w:id="330" w:name="bookmark21"/>
                            <w:r>
                              <w:rPr>
                                <w:rFonts w:ascii="Times New Roman" w:hAnsi="Times New Roman" w:eastAsia="Times New Roman" w:cs="Times New Roman"/>
                                <w:color w:val="000000"/>
                                <w:spacing w:val="0"/>
                                <w:w w:val="100"/>
                                <w:position w:val="0"/>
                                <w:lang w:val="zh-TW" w:eastAsia="zh-TW" w:bidi="zh-TW"/>
                              </w:rPr>
                              <w:t>1</w:t>
                            </w:r>
                            <w:bookmarkEnd w:id="330"/>
                            <w:r>
                              <w:rPr>
                                <w:rFonts w:ascii="Times New Roman" w:hAnsi="Times New Roman" w:eastAsia="Times New Roman" w:cs="Times New Roman"/>
                                <w:color w:val="000000"/>
                                <w:spacing w:val="0"/>
                                <w:w w:val="100"/>
                                <w:position w:val="0"/>
                                <w:lang w:val="zh-TW" w:eastAsia="zh-TW" w:bidi="zh-TW"/>
                              </w:rPr>
                              <w:t>4</w:t>
                            </w:r>
                          </w:p>
                        </w:txbxContent>
                      </wps:txbx>
                      <wps:bodyPr lIns="0" tIns="0" rIns="0" bIns="0">
                        <a:noAutofit/>
                      </wps:bodyPr>
                    </wps:wsp>
                  </a:graphicData>
                </a:graphic>
              </wp:anchor>
            </w:drawing>
          </mc:Choice>
          <mc:Fallback>
            <w:pict>
              <v:shape id="Shape 61" o:spid="_x0000_s1026" o:spt="202" type="#_x0000_t202" style="position:absolute;left:0pt;margin-left:509.9pt;margin-top:466.35pt;height:137.5pt;width:12.6pt;mso-position-horizontal-relative:page;mso-position-vertical-relative:margin;mso-wrap-distance-bottom:67.35pt;mso-wrap-distance-left:9pt;mso-wrap-distance-right:9.35pt;mso-wrap-distance-top:428.4pt;z-index:251660288;mso-width-relative:page;mso-height-relative:page;" filled="f" stroked="f" coordsize="21600,21600" o:gfxdata="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Q7dWnbAAAADgEA&#10;AA8AAAAAAAAAAQAgAAAAIgAAAGRycy9kb3ducmV2LnhtbFBLAQIUABQAAAAIAIdO4kA/LQAypQEA&#10;AGYDAAAOAAAAAAAAAAEAIAAAACoBAABkcnMvZTJvRG9jLnhtbFBLBQYAAAAABgAGAFkBAABBBQAA&#10;AAA=&#10;">
                <v:fill on="f" focussize="0,0"/>
                <v:stroke on="f"/>
                <v:imagedata o:title=""/>
                <o:lock v:ext="edit" aspectratio="f"/>
                <v:textbox inset="0mm,0mm,0mm,0mm">
                  <w:txbxContent>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12</w:t>
                      </w:r>
                    </w:p>
                    <w:p>
                      <w:pPr>
                        <w:pStyle w:val="5"/>
                        <w:keepNext w:val="0"/>
                        <w:keepLines w:val="0"/>
                        <w:widowControl w:val="0"/>
                        <w:shd w:val="clear" w:color="auto" w:fill="auto"/>
                        <w:bidi w:val="0"/>
                        <w:spacing w:before="0" w:line="240" w:lineRule="auto"/>
                        <w:ind w:left="0" w:right="0" w:firstLine="0"/>
                        <w:jc w:val="both"/>
                      </w:pPr>
                      <w:bookmarkStart w:id="327" w:name="bookmark18"/>
                      <w:r>
                        <w:rPr>
                          <w:rFonts w:ascii="Times New Roman" w:hAnsi="Times New Roman" w:eastAsia="Times New Roman" w:cs="Times New Roman"/>
                          <w:color w:val="000000"/>
                          <w:spacing w:val="0"/>
                          <w:w w:val="100"/>
                          <w:position w:val="0"/>
                          <w:lang w:val="zh-TW" w:eastAsia="zh-TW" w:bidi="zh-TW"/>
                        </w:rPr>
                        <w:t>1</w:t>
                      </w:r>
                      <w:bookmarkEnd w:id="327"/>
                      <w:r>
                        <w:rPr>
                          <w:rFonts w:ascii="Times New Roman" w:hAnsi="Times New Roman" w:eastAsia="Times New Roman" w:cs="Times New Roman"/>
                          <w:color w:val="000000"/>
                          <w:spacing w:val="0"/>
                          <w:w w:val="100"/>
                          <w:position w:val="0"/>
                          <w:lang w:val="zh-TW" w:eastAsia="zh-TW" w:bidi="zh-TW"/>
                        </w:rPr>
                        <w:t>2</w:t>
                      </w:r>
                    </w:p>
                    <w:p>
                      <w:pPr>
                        <w:pStyle w:val="5"/>
                        <w:keepNext w:val="0"/>
                        <w:keepLines w:val="0"/>
                        <w:widowControl w:val="0"/>
                        <w:shd w:val="clear" w:color="auto" w:fill="auto"/>
                        <w:bidi w:val="0"/>
                        <w:spacing w:before="0" w:line="240" w:lineRule="auto"/>
                        <w:ind w:left="0" w:right="0" w:firstLine="0"/>
                        <w:jc w:val="both"/>
                      </w:pPr>
                      <w:bookmarkStart w:id="328" w:name="bookmark19"/>
                      <w:r>
                        <w:rPr>
                          <w:rFonts w:ascii="Times New Roman" w:hAnsi="Times New Roman" w:eastAsia="Times New Roman" w:cs="Times New Roman"/>
                          <w:color w:val="000000"/>
                          <w:spacing w:val="0"/>
                          <w:w w:val="100"/>
                          <w:position w:val="0"/>
                          <w:lang w:val="zh-TW" w:eastAsia="zh-TW" w:bidi="zh-TW"/>
                        </w:rPr>
                        <w:t>1</w:t>
                      </w:r>
                      <w:bookmarkEnd w:id="328"/>
                      <w:r>
                        <w:rPr>
                          <w:rFonts w:ascii="Times New Roman" w:hAnsi="Times New Roman" w:eastAsia="Times New Roman" w:cs="Times New Roman"/>
                          <w:color w:val="000000"/>
                          <w:spacing w:val="0"/>
                          <w:w w:val="100"/>
                          <w:position w:val="0"/>
                          <w:lang w:val="zh-TW" w:eastAsia="zh-TW" w:bidi="zh-TW"/>
                        </w:rPr>
                        <w:t>3</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13</w:t>
                      </w:r>
                    </w:p>
                    <w:p>
                      <w:pPr>
                        <w:pStyle w:val="5"/>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zh-TW" w:eastAsia="zh-TW" w:bidi="zh-TW"/>
                        </w:rPr>
                        <w:t>13</w:t>
                      </w:r>
                    </w:p>
                    <w:p>
                      <w:pPr>
                        <w:pStyle w:val="5"/>
                        <w:keepNext w:val="0"/>
                        <w:keepLines w:val="0"/>
                        <w:widowControl w:val="0"/>
                        <w:shd w:val="clear" w:color="auto" w:fill="auto"/>
                        <w:bidi w:val="0"/>
                        <w:spacing w:before="0" w:line="240" w:lineRule="auto"/>
                        <w:ind w:left="0" w:right="0" w:firstLine="0"/>
                        <w:jc w:val="both"/>
                      </w:pPr>
                      <w:bookmarkStart w:id="329" w:name="bookmark20"/>
                      <w:r>
                        <w:rPr>
                          <w:rFonts w:ascii="Times New Roman" w:hAnsi="Times New Roman" w:eastAsia="Times New Roman" w:cs="Times New Roman"/>
                          <w:color w:val="000000"/>
                          <w:spacing w:val="0"/>
                          <w:w w:val="100"/>
                          <w:position w:val="0"/>
                          <w:lang w:val="zh-TW" w:eastAsia="zh-TW" w:bidi="zh-TW"/>
                        </w:rPr>
                        <w:t>1</w:t>
                      </w:r>
                      <w:bookmarkEnd w:id="329"/>
                      <w:r>
                        <w:rPr>
                          <w:rFonts w:ascii="Times New Roman" w:hAnsi="Times New Roman" w:eastAsia="Times New Roman" w:cs="Times New Roman"/>
                          <w:color w:val="000000"/>
                          <w:spacing w:val="0"/>
                          <w:w w:val="100"/>
                          <w:position w:val="0"/>
                          <w:lang w:val="zh-TW" w:eastAsia="zh-TW" w:bidi="zh-TW"/>
                        </w:rPr>
                        <w:t>3</w:t>
                      </w:r>
                    </w:p>
                    <w:p>
                      <w:pPr>
                        <w:pStyle w:val="5"/>
                        <w:keepNext w:val="0"/>
                        <w:keepLines w:val="0"/>
                        <w:widowControl w:val="0"/>
                        <w:shd w:val="clear" w:color="auto" w:fill="auto"/>
                        <w:bidi w:val="0"/>
                        <w:spacing w:before="0" w:line="240" w:lineRule="auto"/>
                        <w:ind w:left="0" w:right="0" w:firstLine="0"/>
                        <w:jc w:val="both"/>
                      </w:pPr>
                      <w:bookmarkStart w:id="330" w:name="bookmark21"/>
                      <w:r>
                        <w:rPr>
                          <w:rFonts w:ascii="Times New Roman" w:hAnsi="Times New Roman" w:eastAsia="Times New Roman" w:cs="Times New Roman"/>
                          <w:color w:val="000000"/>
                          <w:spacing w:val="0"/>
                          <w:w w:val="100"/>
                          <w:position w:val="0"/>
                          <w:lang w:val="zh-TW" w:eastAsia="zh-TW" w:bidi="zh-TW"/>
                        </w:rPr>
                        <w:t>1</w:t>
                      </w:r>
                      <w:bookmarkEnd w:id="330"/>
                      <w:r>
                        <w:rPr>
                          <w:rFonts w:ascii="Times New Roman" w:hAnsi="Times New Roman" w:eastAsia="Times New Roman" w:cs="Times New Roman"/>
                          <w:color w:val="000000"/>
                          <w:spacing w:val="0"/>
                          <w:w w:val="100"/>
                          <w:position w:val="0"/>
                          <w:lang w:val="zh-TW" w:eastAsia="zh-TW" w:bidi="zh-TW"/>
                        </w:rPr>
                        <w:t>4</w:t>
                      </w:r>
                    </w:p>
                  </w:txbxContent>
                </v:textbox>
                <w10:wrap type="square" side="left"/>
              </v:shape>
            </w:pict>
          </mc:Fallback>
        </mc:AlternateContent>
      </w:r>
      <w:r>
        <mc:AlternateContent>
          <mc:Choice Requires="wps">
            <w:drawing>
              <wp:anchor distT="7255510" distB="626745" distL="114300" distR="118745" simplePos="0" relativeHeight="251660288" behindDoc="0" locked="0" layoutInCell="1" allowOverlap="1">
                <wp:simplePos x="0" y="0"/>
                <wp:positionH relativeFrom="page">
                  <wp:posOffset>6475730</wp:posOffset>
                </wp:positionH>
                <wp:positionV relativeFrom="margin">
                  <wp:posOffset>7737475</wp:posOffset>
                </wp:positionV>
                <wp:extent cx="160020" cy="160020"/>
                <wp:effectExtent l="0" t="0" r="0" b="0"/>
                <wp:wrapSquare wrapText="left"/>
                <wp:docPr id="63" name="Shape 63"/>
                <wp:cNvGraphicFramePr/>
                <a:graphic xmlns:a="http://schemas.openxmlformats.org/drawingml/2006/main">
                  <a:graphicData uri="http://schemas.microsoft.com/office/word/2010/wordprocessingShape">
                    <wps:wsp>
                      <wps:cNvSpPr txBox="1"/>
                      <wps:spPr>
                        <a:xfrm>
                          <a:off x="0" y="0"/>
                          <a:ext cx="160020"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txbxContent>
                      </wps:txbx>
                      <wps:bodyPr wrap="none" lIns="0" tIns="0" rIns="0" bIns="0">
                        <a:noAutofit/>
                      </wps:bodyPr>
                    </wps:wsp>
                  </a:graphicData>
                </a:graphic>
              </wp:anchor>
            </w:drawing>
          </mc:Choice>
          <mc:Fallback>
            <w:pict>
              <v:shape id="Shape 63" o:spid="_x0000_s1026" o:spt="202" type="#_x0000_t202" style="position:absolute;left:0pt;margin-left:509.9pt;margin-top:609.25pt;height:12.6pt;width:12.6pt;mso-position-horizontal-relative:page;mso-position-vertical-relative:margin;mso-wrap-distance-bottom:49.35pt;mso-wrap-distance-left:9pt;mso-wrap-distance-right:9.35pt;mso-wrap-distance-top:571.3pt;mso-wrap-style:none;z-index:251660288;mso-width-relative:page;mso-height-relative:page;" filled="f" stroked="f" coordsize="21600,21600" o:gfxdata="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jaxpvZAAAADwEA&#10;AA8AAAAAAAAAAQAgAAAAIgAAAGRycy9kb3ducmV2LnhtbFBLAQIUABQAAAAIAIdO4kAXQ89VpwEA&#10;AHEDAAAOAAAAAAAAAAEAIAAAACgBAABkcnMvZTJvRG9jLnhtbFBLBQYAAAAABgAGAFkBAABBBQAA&#10;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txbxContent>
                </v:textbox>
                <w10:wrap type="square" side="left"/>
              </v:shape>
            </w:pict>
          </mc:Fallback>
        </mc:AlternateContent>
      </w:r>
      <w:r>
        <mc:AlternateContent>
          <mc:Choice Requires="wps">
            <w:drawing>
              <wp:anchor distT="7484110" distB="635" distL="114300" distR="118745" simplePos="0" relativeHeight="251660288" behindDoc="0" locked="0" layoutInCell="1" allowOverlap="1">
                <wp:simplePos x="0" y="0"/>
                <wp:positionH relativeFrom="page">
                  <wp:posOffset>6475730</wp:posOffset>
                </wp:positionH>
                <wp:positionV relativeFrom="margin">
                  <wp:posOffset>7966075</wp:posOffset>
                </wp:positionV>
                <wp:extent cx="160020" cy="557530"/>
                <wp:effectExtent l="0" t="0" r="0" b="0"/>
                <wp:wrapSquare wrapText="left"/>
                <wp:docPr id="65" name="Shape 65"/>
                <wp:cNvGraphicFramePr/>
                <a:graphic xmlns:a="http://schemas.openxmlformats.org/drawingml/2006/main">
                  <a:graphicData uri="http://schemas.microsoft.com/office/word/2010/wordprocessingShape">
                    <wps:wsp>
                      <wps:cNvSpPr txBox="1"/>
                      <wps:spPr>
                        <a:xfrm>
                          <a:off x="0" y="0"/>
                          <a:ext cx="160020" cy="557530"/>
                        </a:xfrm>
                        <a:prstGeom prst="rect">
                          <a:avLst/>
                        </a:prstGeom>
                        <a:noFill/>
                      </wps:spPr>
                      <wps:txbx>
                        <w:txbxContent>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txbxContent>
                      </wps:txbx>
                      <wps:bodyPr lIns="0" tIns="0" rIns="0" bIns="0">
                        <a:noAutofit/>
                      </wps:bodyPr>
                    </wps:wsp>
                  </a:graphicData>
                </a:graphic>
              </wp:anchor>
            </w:drawing>
          </mc:Choice>
          <mc:Fallback>
            <w:pict>
              <v:shape id="Shape 65" o:spid="_x0000_s1026" o:spt="202" type="#_x0000_t202" style="position:absolute;left:0pt;margin-left:509.9pt;margin-top:627.25pt;height:43.9pt;width:12.6pt;mso-position-horizontal-relative:page;mso-position-vertical-relative:margin;mso-wrap-distance-bottom:0.05pt;mso-wrap-distance-left:9pt;mso-wrap-distance-right:9.35pt;mso-wrap-distance-top:589.3pt;z-index:251660288;mso-width-relative:page;mso-height-relative:page;" filled="f" stroked="f" coordsize="21600,21600" o:gfxdata="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7BJ5dsAAAAPAQAA&#10;DwAAAAAAAAABACAAAAAiAAAAZHJzL2Rvd25yZXYueG1sUEsBAhQAFAAAAAgAh07iQOnNzXukAQAA&#10;ZQMAAA4AAAAAAAAAAQAgAAAAKgEAAGRycy9lMm9Eb2MueG1sUEsFBgAAAAAGAAYAWQEAAEAFAAAA&#10;AA==&#10;">
                <v:fill on="f" focussize="0,0"/>
                <v:stroke on="f"/>
                <v:imagedata o:title=""/>
                <o:lock v:ext="edit" aspectratio="f"/>
                <v:textbox inset="0mm,0mm,0mm,0mm">
                  <w:txbxContent>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p>
                      <w:pPr>
                        <w:pStyle w:val="5"/>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14</w:t>
                      </w:r>
                    </w:p>
                  </w:txbxContent>
                </v:textbox>
                <w10:wrap type="square" side="left"/>
              </v:shape>
            </w:pict>
          </mc:Fallback>
        </mc:AlternateContent>
      </w:r>
      <w:r>
        <w:rPr>
          <w:rFonts w:ascii="Times New Roman" w:hAnsi="Times New Roman" w:eastAsia="Times New Roman" w:cs="Times New Roman"/>
          <w:color w:val="000000"/>
          <w:spacing w:val="0"/>
          <w:w w:val="100"/>
          <w:position w:val="0"/>
          <w:lang w:val="en-US" w:eastAsia="en-US" w:bidi="en-US"/>
        </w:rPr>
        <w:t>10.3</w:t>
      </w:r>
      <w:r>
        <w:rPr>
          <w:color w:val="000000"/>
          <w:spacing w:val="0"/>
          <w:w w:val="100"/>
          <w:position w:val="0"/>
        </w:rPr>
        <w:t>持续改进</w:t>
      </w:r>
      <w:r>
        <w:rPr>
          <w:color w:val="000000"/>
          <w:spacing w:val="0"/>
          <w:w w:val="100"/>
          <w:position w:val="0"/>
          <w:lang w:val="en-US" w:eastAsia="en-US" w:bidi="en-US"/>
        </w:rPr>
        <w:tab/>
      </w:r>
    </w:p>
    <w:p>
      <w:pPr>
        <w:pStyle w:val="21"/>
        <w:keepNext w:val="0"/>
        <w:keepLines w:val="0"/>
        <w:widowControl w:val="0"/>
        <w:shd w:val="clear" w:color="auto" w:fill="auto"/>
        <w:tabs>
          <w:tab w:val="right" w:leader="dot" w:pos="9440"/>
        </w:tabs>
        <w:bidi w:val="0"/>
        <w:spacing w:before="0" w:after="120" w:line="240" w:lineRule="auto"/>
        <w:ind w:left="0" w:right="0" w:firstLine="220"/>
        <w:jc w:val="left"/>
      </w:pPr>
      <w:r>
        <w:fldChar w:fldCharType="begin"/>
      </w:r>
      <w:r>
        <w:instrText xml:space="preserve"> TOC \o "1-5" \h \z </w:instrText>
      </w:r>
      <w:r>
        <w:fldChar w:fldCharType="separate"/>
      </w:r>
      <w:r>
        <w:rPr>
          <w:color w:val="000000"/>
          <w:spacing w:val="0"/>
          <w:w w:val="100"/>
          <w:position w:val="0"/>
        </w:rPr>
        <w:t>附录</w:t>
      </w:r>
      <w:r>
        <w:rPr>
          <w:rFonts w:ascii="Times New Roman" w:hAnsi="Times New Roman" w:eastAsia="Times New Roman" w:cs="Times New Roman"/>
          <w:color w:val="000000"/>
          <w:spacing w:val="0"/>
          <w:w w:val="100"/>
          <w:position w:val="0"/>
          <w:lang w:val="en-US" w:eastAsia="en-US" w:bidi="en-US"/>
        </w:rPr>
        <w:t xml:space="preserve">A </w:t>
      </w:r>
      <w:r>
        <w:rPr>
          <w:color w:val="000000"/>
          <w:spacing w:val="0"/>
          <w:w w:val="100"/>
          <w:position w:val="0"/>
        </w:rPr>
        <w:t xml:space="preserve">（资料性附录）新结构、术语和概念说明 </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15</w:t>
      </w:r>
    </w:p>
    <w:p>
      <w:pPr>
        <w:pStyle w:val="21"/>
        <w:keepNext w:val="0"/>
        <w:keepLines w:val="0"/>
        <w:widowControl w:val="0"/>
        <w:shd w:val="clear" w:color="auto" w:fill="auto"/>
        <w:tabs>
          <w:tab w:val="right" w:leader="dot" w:pos="9440"/>
        </w:tabs>
        <w:bidi w:val="0"/>
        <w:spacing w:before="0" w:after="120" w:line="240" w:lineRule="auto"/>
        <w:ind w:left="0" w:right="0" w:firstLine="220"/>
        <w:jc w:val="left"/>
      </w:pPr>
      <w:r>
        <w:rPr>
          <w:color w:val="000000"/>
          <w:spacing w:val="0"/>
          <w:w w:val="100"/>
          <w:position w:val="0"/>
        </w:rPr>
        <w:t>附录</w:t>
      </w:r>
      <w:r>
        <w:rPr>
          <w:rFonts w:ascii="Times New Roman" w:hAnsi="Times New Roman" w:eastAsia="Times New Roman" w:cs="Times New Roman"/>
          <w:color w:val="000000"/>
          <w:spacing w:val="0"/>
          <w:w w:val="100"/>
          <w:position w:val="0"/>
          <w:lang w:val="en-US" w:eastAsia="en-US" w:bidi="en-US"/>
        </w:rPr>
        <w:t xml:space="preserve">B </w:t>
      </w:r>
      <w:r>
        <w:rPr>
          <w:color w:val="000000"/>
          <w:spacing w:val="0"/>
          <w:w w:val="100"/>
          <w:position w:val="0"/>
        </w:rPr>
        <w:t>（资料性附录）</w:t>
      </w:r>
      <w:r>
        <w:rPr>
          <w:rFonts w:ascii="Times New Roman" w:hAnsi="Times New Roman" w:eastAsia="Times New Roman" w:cs="Times New Roman"/>
          <w:color w:val="000000"/>
          <w:spacing w:val="0"/>
          <w:w w:val="100"/>
          <w:position w:val="0"/>
          <w:lang w:val="en-US" w:eastAsia="en-US" w:bidi="en-US"/>
        </w:rPr>
        <w:t xml:space="preserve">SAC/TC </w:t>
      </w:r>
      <w:r>
        <w:rPr>
          <w:rFonts w:ascii="Times New Roman" w:hAnsi="Times New Roman" w:eastAsia="Times New Roman" w:cs="Times New Roman"/>
          <w:color w:val="000000"/>
          <w:spacing w:val="0"/>
          <w:w w:val="100"/>
          <w:position w:val="0"/>
        </w:rPr>
        <w:t>151</w:t>
      </w:r>
      <w:r>
        <w:rPr>
          <w:color w:val="000000"/>
          <w:spacing w:val="0"/>
          <w:w w:val="100"/>
          <w:position w:val="0"/>
        </w:rPr>
        <w:t xml:space="preserve">制定的其他质量管理和质量管理体系标准 </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18</w:t>
      </w:r>
    </w:p>
    <w:p>
      <w:pPr>
        <w:pStyle w:val="21"/>
        <w:keepNext w:val="0"/>
        <w:keepLines w:val="0"/>
        <w:widowControl w:val="0"/>
        <w:shd w:val="clear" w:color="auto" w:fill="auto"/>
        <w:tabs>
          <w:tab w:val="right" w:leader="dot" w:pos="9230"/>
        </w:tabs>
        <w:bidi w:val="0"/>
        <w:spacing w:before="0" w:after="120" w:line="240" w:lineRule="auto"/>
        <w:ind w:left="0" w:right="0" w:firstLine="0"/>
        <w:jc w:val="center"/>
        <w:sectPr>
          <w:headerReference r:id="rId11" w:type="default"/>
          <w:footerReference r:id="rId13" w:type="default"/>
          <w:headerReference r:id="rId12" w:type="even"/>
          <w:footerReference r:id="rId14" w:type="even"/>
          <w:footnotePr>
            <w:numFmt w:val="decimal"/>
          </w:footnotePr>
          <w:type w:val="continuous"/>
          <w:pgSz w:w="11900" w:h="16840"/>
          <w:pgMar w:top="1911" w:right="968" w:bottom="1501" w:left="1176" w:header="0" w:footer="1073" w:gutter="0"/>
          <w:cols w:space="720" w:num="1"/>
          <w:rtlGutter w:val="0"/>
          <w:docGrid w:linePitch="360" w:charSpace="0"/>
        </w:sectPr>
      </w:pPr>
      <w:r>
        <w:rPr>
          <w:color w:val="000000"/>
          <w:spacing w:val="0"/>
          <w:w w:val="100"/>
          <w:position w:val="0"/>
        </w:rPr>
        <w:t>参考文献</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21</w:t>
      </w:r>
      <w:r>
        <w:fldChar w:fldCharType="end"/>
      </w:r>
    </w:p>
    <w:p>
      <w:pPr>
        <w:pStyle w:val="19"/>
        <w:keepNext w:val="0"/>
        <w:keepLines w:val="0"/>
        <w:widowControl w:val="0"/>
        <w:shd w:val="clear" w:color="auto" w:fill="auto"/>
        <w:bidi w:val="0"/>
        <w:spacing w:before="0" w:after="0" w:line="319" w:lineRule="exact"/>
        <w:ind w:left="0" w:right="0" w:firstLine="520"/>
        <w:jc w:val="left"/>
      </w:pPr>
      <w:r>
        <w:rPr>
          <w:color w:val="000000"/>
          <w:spacing w:val="0"/>
          <w:w w:val="100"/>
          <w:position w:val="0"/>
        </w:rPr>
        <w:t>本标准按照</w:t>
      </w:r>
      <w:r>
        <w:rPr>
          <w:rFonts w:ascii="Times New Roman" w:hAnsi="Times New Roman" w:eastAsia="Times New Roman" w:cs="Times New Roman"/>
          <w:color w:val="000000"/>
          <w:spacing w:val="0"/>
          <w:w w:val="100"/>
          <w:position w:val="0"/>
          <w:lang w:val="en-US" w:eastAsia="en-US" w:bidi="en-US"/>
        </w:rPr>
        <w:t>GB/T 1.1—2009</w:t>
      </w:r>
      <w:r>
        <w:rPr>
          <w:color w:val="000000"/>
          <w:spacing w:val="0"/>
          <w:w w:val="100"/>
          <w:position w:val="0"/>
        </w:rPr>
        <w:t>给出的规则起草。</w:t>
      </w:r>
    </w:p>
    <w:p>
      <w:pPr>
        <w:pStyle w:val="19"/>
        <w:keepNext w:val="0"/>
        <w:keepLines w:val="0"/>
        <w:widowControl w:val="0"/>
        <w:shd w:val="clear" w:color="auto" w:fill="auto"/>
        <w:bidi w:val="0"/>
        <w:spacing w:before="0" w:after="0" w:line="319" w:lineRule="exact"/>
        <w:ind w:left="0" w:right="0" w:firstLine="520"/>
        <w:jc w:val="left"/>
      </w:pPr>
      <w:r>
        <w:rPr>
          <w:color w:val="000000"/>
          <w:spacing w:val="0"/>
          <w:w w:val="100"/>
          <w:position w:val="0"/>
        </w:rPr>
        <w:t>本标准是</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19000</w:t>
      </w:r>
      <w:r>
        <w:rPr>
          <w:color w:val="000000"/>
          <w:spacing w:val="0"/>
          <w:w w:val="100"/>
          <w:position w:val="0"/>
        </w:rPr>
        <w:t>族的核心标准之一。</w:t>
      </w:r>
    </w:p>
    <w:p>
      <w:pPr>
        <w:pStyle w:val="19"/>
        <w:keepNext w:val="0"/>
        <w:keepLines w:val="0"/>
        <w:widowControl w:val="0"/>
        <w:shd w:val="clear" w:color="auto" w:fill="auto"/>
        <w:bidi w:val="0"/>
        <w:spacing w:before="0" w:after="0" w:line="319" w:lineRule="exact"/>
        <w:ind w:left="0" w:right="0" w:firstLine="520"/>
        <w:jc w:val="left"/>
      </w:pPr>
      <w:r>
        <w:rPr>
          <w:color w:val="000000"/>
          <w:spacing w:val="0"/>
          <w:w w:val="100"/>
          <w:position w:val="0"/>
        </w:rPr>
        <w:t>本标准代替</w:t>
      </w:r>
      <w:r>
        <w:rPr>
          <w:rFonts w:ascii="Times New Roman" w:hAnsi="Times New Roman" w:eastAsia="Times New Roman" w:cs="Times New Roman"/>
          <w:color w:val="000000"/>
          <w:spacing w:val="0"/>
          <w:w w:val="100"/>
          <w:position w:val="0"/>
          <w:lang w:val="en-US" w:eastAsia="en-US" w:bidi="en-US"/>
        </w:rPr>
        <w:t>GB/T 19001—</w:t>
      </w:r>
      <w:r>
        <w:rPr>
          <w:rFonts w:ascii="Times New Roman" w:hAnsi="Times New Roman" w:eastAsia="Times New Roman" w:cs="Times New Roman"/>
          <w:color w:val="000000"/>
          <w:spacing w:val="0"/>
          <w:w w:val="100"/>
          <w:position w:val="0"/>
        </w:rPr>
        <w:t>2008«</w:t>
      </w:r>
      <w:r>
        <w:rPr>
          <w:color w:val="000000"/>
          <w:spacing w:val="0"/>
          <w:w w:val="100"/>
          <w:position w:val="0"/>
        </w:rPr>
        <w:t>质量管理体系 要求》。</w:t>
      </w:r>
    </w:p>
    <w:p>
      <w:pPr>
        <w:pStyle w:val="19"/>
        <w:keepNext w:val="0"/>
        <w:keepLines w:val="0"/>
        <w:widowControl w:val="0"/>
        <w:shd w:val="clear" w:color="auto" w:fill="auto"/>
        <w:bidi w:val="0"/>
        <w:spacing w:before="0" w:after="0" w:line="319" w:lineRule="exact"/>
        <w:ind w:left="0" w:right="0" w:firstLine="520"/>
        <w:jc w:val="left"/>
      </w:pPr>
      <w:r>
        <w:rPr>
          <w:color w:val="000000"/>
          <w:spacing w:val="0"/>
          <w:w w:val="100"/>
          <w:position w:val="0"/>
        </w:rPr>
        <w:t>本标准与</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相比，除编辑性修改外主要技术变化如下：</w:t>
      </w:r>
    </w:p>
    <w:p>
      <w:pPr>
        <w:pStyle w:val="19"/>
        <w:keepNext w:val="0"/>
        <w:keepLines w:val="0"/>
        <w:widowControl w:val="0"/>
        <w:shd w:val="clear" w:color="auto" w:fill="auto"/>
        <w:bidi w:val="0"/>
        <w:spacing w:before="0" w:after="0" w:line="319" w:lineRule="exact"/>
        <w:ind w:left="0" w:right="0" w:firstLine="520"/>
        <w:jc w:val="left"/>
      </w:pPr>
      <w:r>
        <w:rPr>
          <w:color w:val="000000"/>
          <w:spacing w:val="0"/>
          <w:w w:val="100"/>
          <w:position w:val="0"/>
        </w:rPr>
        <w:t>——采用</w:t>
      </w:r>
      <w:r>
        <w:rPr>
          <w:rFonts w:ascii="Times New Roman" w:hAnsi="Times New Roman" w:eastAsia="Times New Roman" w:cs="Times New Roman"/>
          <w:color w:val="000000"/>
          <w:spacing w:val="0"/>
          <w:w w:val="100"/>
          <w:position w:val="0"/>
          <w:lang w:val="en-US" w:eastAsia="en-US" w:bidi="en-US"/>
        </w:rPr>
        <w:t>ISO/IEC</w:t>
      </w:r>
      <w:r>
        <w:rPr>
          <w:color w:val="000000"/>
          <w:spacing w:val="0"/>
          <w:w w:val="100"/>
          <w:position w:val="0"/>
        </w:rPr>
        <w:t>导则 第</w:t>
      </w:r>
      <w:r>
        <w:rPr>
          <w:rFonts w:ascii="Times New Roman" w:hAnsi="Times New Roman" w:eastAsia="Times New Roman" w:cs="Times New Roman"/>
          <w:color w:val="000000"/>
          <w:spacing w:val="0"/>
          <w:w w:val="100"/>
          <w:position w:val="0"/>
        </w:rPr>
        <w:t>1</w:t>
      </w:r>
      <w:r>
        <w:rPr>
          <w:color w:val="000000"/>
          <w:spacing w:val="0"/>
          <w:w w:val="100"/>
          <w:position w:val="0"/>
        </w:rPr>
        <w:t>部分</w:t>
      </w:r>
      <w:r>
        <w:rPr>
          <w:rFonts w:ascii="Times New Roman" w:hAnsi="Times New Roman" w:eastAsia="Times New Roman" w:cs="Times New Roman"/>
          <w:color w:val="000000"/>
          <w:spacing w:val="0"/>
          <w:w w:val="100"/>
          <w:position w:val="0"/>
          <w:lang w:val="en-US" w:eastAsia="en-US" w:bidi="en-US"/>
        </w:rPr>
        <w:t>ISO</w:t>
      </w:r>
      <w:r>
        <w:rPr>
          <w:color w:val="000000"/>
          <w:spacing w:val="0"/>
          <w:w w:val="100"/>
          <w:position w:val="0"/>
        </w:rPr>
        <w:t>补充规定的附件</w:t>
      </w:r>
      <w:r>
        <w:rPr>
          <w:rFonts w:ascii="Times New Roman" w:hAnsi="Times New Roman" w:eastAsia="Times New Roman" w:cs="Times New Roman"/>
          <w:color w:val="000000"/>
          <w:spacing w:val="0"/>
          <w:w w:val="100"/>
          <w:position w:val="0"/>
          <w:lang w:val="en-US" w:eastAsia="en-US" w:bidi="en-US"/>
        </w:rPr>
        <w:t>SL</w:t>
      </w:r>
      <w:r>
        <w:rPr>
          <w:color w:val="000000"/>
          <w:spacing w:val="0"/>
          <w:w w:val="100"/>
          <w:position w:val="0"/>
        </w:rPr>
        <w:t>中给出的高层结构；</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——采用基于风险的思维；</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——更少的规定性要求；</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——对成文信息的要求更加灵活；</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——提高了服务行业的适用性；</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lang w:val="en-US" w:eastAsia="en-US" w:bidi="en-US"/>
        </w:rPr>
        <w:t>——</w:t>
      </w:r>
      <w:r>
        <w:rPr>
          <w:color w:val="000000"/>
          <w:spacing w:val="0"/>
          <w:w w:val="100"/>
          <w:position w:val="0"/>
        </w:rPr>
        <w:t>更加强调组织环境；</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——增强对领导作用的要求；</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——更加注重实现预期的过程结果以增强顾客满意。</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附录</w:t>
      </w:r>
      <w:r>
        <w:rPr>
          <w:rFonts w:ascii="Times New Roman" w:hAnsi="Times New Roman" w:eastAsia="Times New Roman" w:cs="Times New Roman"/>
          <w:color w:val="000000"/>
          <w:spacing w:val="0"/>
          <w:w w:val="100"/>
          <w:position w:val="0"/>
          <w:lang w:val="en-US" w:eastAsia="en-US" w:bidi="en-US"/>
        </w:rPr>
        <w:t>A</w:t>
      </w:r>
      <w:r>
        <w:rPr>
          <w:color w:val="000000"/>
          <w:spacing w:val="0"/>
          <w:w w:val="100"/>
          <w:position w:val="0"/>
        </w:rPr>
        <w:t>给岀了相对于</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的更加详细的变化说明。</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本标准使用翻译法等同采用</w:t>
      </w:r>
      <w:r>
        <w:rPr>
          <w:rFonts w:ascii="Times New Roman" w:hAnsi="Times New Roman" w:eastAsia="Times New Roman" w:cs="Times New Roman"/>
          <w:color w:val="000000"/>
          <w:spacing w:val="0"/>
          <w:w w:val="100"/>
          <w:position w:val="0"/>
          <w:lang w:val="en-US" w:eastAsia="en-US" w:bidi="en-US"/>
        </w:rPr>
        <w:t xml:space="preserve">ISO </w:t>
      </w:r>
      <w:r>
        <w:rPr>
          <w:rFonts w:ascii="Times New Roman" w:hAnsi="Times New Roman" w:eastAsia="Times New Roman" w:cs="Times New Roman"/>
          <w:color w:val="000000"/>
          <w:spacing w:val="0"/>
          <w:w w:val="100"/>
          <w:position w:val="0"/>
        </w:rPr>
        <w:t>9001</w:t>
      </w:r>
      <w:r>
        <w:rPr>
          <w:color w:val="000000"/>
          <w:spacing w:val="0"/>
          <w:w w:val="100"/>
          <w:position w:val="0"/>
        </w:rPr>
        <w:t>：</w:t>
      </w:r>
      <w:r>
        <w:rPr>
          <w:rFonts w:ascii="Times New Roman" w:hAnsi="Times New Roman" w:eastAsia="Times New Roman" w:cs="Times New Roman"/>
          <w:color w:val="000000"/>
          <w:spacing w:val="0"/>
          <w:w w:val="100"/>
          <w:position w:val="0"/>
        </w:rPr>
        <w:t>2015«</w:t>
      </w:r>
      <w:r>
        <w:rPr>
          <w:color w:val="000000"/>
          <w:spacing w:val="0"/>
          <w:w w:val="100"/>
          <w:position w:val="0"/>
        </w:rPr>
        <w:t>质量管理体系 要求》（英文版）。</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本标准由全国质量管理和质量保证标准化技术委员会</w:t>
      </w:r>
      <w:r>
        <w:rPr>
          <w:rFonts w:ascii="Times New Roman" w:hAnsi="Times New Roman" w:eastAsia="Times New Roman" w:cs="Times New Roman"/>
          <w:color w:val="000000"/>
          <w:spacing w:val="0"/>
          <w:w w:val="100"/>
          <w:position w:val="0"/>
          <w:lang w:val="en-US" w:eastAsia="en-US" w:bidi="en-US"/>
        </w:rPr>
        <w:t xml:space="preserve">（SAC/TC </w:t>
      </w:r>
      <w:r>
        <w:rPr>
          <w:rFonts w:ascii="Times New Roman" w:hAnsi="Times New Roman" w:eastAsia="Times New Roman" w:cs="Times New Roman"/>
          <w:color w:val="000000"/>
          <w:spacing w:val="0"/>
          <w:w w:val="100"/>
          <w:position w:val="0"/>
        </w:rPr>
        <w:t>151）</w:t>
      </w:r>
      <w:r>
        <w:rPr>
          <w:color w:val="000000"/>
          <w:spacing w:val="0"/>
          <w:w w:val="100"/>
          <w:position w:val="0"/>
        </w:rPr>
        <w:t>提出并归口。</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本标准起草单位：中国标准化研究院、国家认证认可监督管理委员会、中国认证认可协会、中国合格 评定国家认可中心、中国质量认证中心、天津华诚认证中心、中国船级社质量认证公司、深圳市环通认证 中心有限公司、中国新时代认证中心、方圆标志认证集团有限公司、北京新世纪检验认证有限公司、国培 认证培训（北京）中心、华夏认证中心有限公司、上海质量体系审核中心、中质协质量保证中心、上汽通用 五菱汽车股份有限公司、内蒙古北方重型汽车股份有限公司、泰兴龙溢端子有限公司、上海建科工程咨 询公司、内蒙古伊利实业集团股份有限公司、天津天地伟业科技有限公司、重庆长安汽车股份有限公司、 内蒙古和信园蒙草抗旱绿化股份有限公司、南京造币有限公司、中国铁建股份有限公司、中国建材检验 认证集团股份有限公司、北京东方易初标准技术有限公司。</w:t>
      </w:r>
    </w:p>
    <w:p>
      <w:pPr>
        <w:pStyle w:val="19"/>
        <w:keepNext w:val="0"/>
        <w:keepLines w:val="0"/>
        <w:widowControl w:val="0"/>
        <w:shd w:val="clear" w:color="auto" w:fill="auto"/>
        <w:bidi w:val="0"/>
        <w:spacing w:before="0" w:after="0" w:line="319" w:lineRule="exact"/>
        <w:ind w:left="0" w:right="0" w:firstLine="540"/>
        <w:jc w:val="left"/>
      </w:pPr>
      <w:r>
        <w:rPr>
          <w:color w:val="000000"/>
          <w:spacing w:val="0"/>
          <w:w w:val="100"/>
          <w:position w:val="0"/>
        </w:rPr>
        <w:t>本标准主要起草人：田武、康键、张惠才、李强、任青钺、李明、郑元辉、黄学良、曲辛田、郑燕、梁平、 王梅、李平、夏芳、王金德、曹华、邓湘宁、裴洁、林创、周红波、李晔秋、李辰暄、范叶娟、解辉、朱江涛、 魏向阳、柳叶、董晓红。</w:t>
      </w:r>
    </w:p>
    <w:p>
      <w:pPr>
        <w:pStyle w:val="19"/>
        <w:keepNext w:val="0"/>
        <w:keepLines w:val="0"/>
        <w:widowControl w:val="0"/>
        <w:shd w:val="clear" w:color="auto" w:fill="auto"/>
        <w:bidi w:val="0"/>
        <w:spacing w:before="0" w:line="319" w:lineRule="exact"/>
        <w:ind w:left="0" w:right="0" w:firstLine="540"/>
        <w:jc w:val="left"/>
      </w:pPr>
      <w:r>
        <w:rPr>
          <w:color w:val="000000"/>
          <w:spacing w:val="0"/>
          <w:w w:val="100"/>
          <w:position w:val="0"/>
        </w:rPr>
        <w:t>本标准所代替标准的历次版本发布情况为：</w:t>
      </w:r>
    </w:p>
    <w:p>
      <w:pPr>
        <w:pStyle w:val="5"/>
        <w:keepNext w:val="0"/>
        <w:keepLines w:val="0"/>
        <w:widowControl w:val="0"/>
        <w:shd w:val="clear" w:color="auto" w:fill="auto"/>
        <w:bidi w:val="0"/>
        <w:spacing w:before="0" w:after="60" w:line="240" w:lineRule="auto"/>
        <w:ind w:left="0" w:right="0" w:firstLine="52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GB/T 10300.2—1988</w:t>
      </w:r>
      <w:r>
        <w:rPr>
          <w:rFonts w:ascii="宋体" w:hAnsi="宋体" w:eastAsia="宋体" w:cs="宋体"/>
          <w:color w:val="000000"/>
          <w:spacing w:val="0"/>
          <w:w w:val="100"/>
          <w:position w:val="0"/>
          <w:lang w:val="en-US" w:eastAsia="en-US" w:bidi="en-US"/>
        </w:rPr>
        <w:t>；</w:t>
      </w:r>
    </w:p>
    <w:p>
      <w:pPr>
        <w:pStyle w:val="5"/>
        <w:keepNext w:val="0"/>
        <w:keepLines w:val="0"/>
        <w:widowControl w:val="0"/>
        <w:shd w:val="clear" w:color="auto" w:fill="auto"/>
        <w:bidi w:val="0"/>
        <w:spacing w:before="0" w:after="0" w:line="334" w:lineRule="auto"/>
        <w:ind w:left="0" w:right="0" w:firstLine="520"/>
        <w:jc w:val="left"/>
        <w:sectPr>
          <w:headerReference r:id="rId15" w:type="default"/>
          <w:footerReference r:id="rId17" w:type="default"/>
          <w:headerReference r:id="rId16" w:type="even"/>
          <w:footerReference r:id="rId18" w:type="even"/>
          <w:footnotePr>
            <w:numFmt w:val="decimal"/>
          </w:footnotePr>
          <w:pgSz w:w="11900" w:h="16840"/>
          <w:pgMar w:top="3308" w:right="1007" w:bottom="3308" w:left="1137"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GB/T 19001—1992.GB/T 19001—1994.GB/T 19001—2000</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GB/T 19001—</w:t>
      </w:r>
      <w:r>
        <w:rPr>
          <w:rFonts w:ascii="Times New Roman" w:hAnsi="Times New Roman" w:eastAsia="Times New Roman" w:cs="Times New Roman"/>
          <w:color w:val="000000"/>
          <w:spacing w:val="0"/>
          <w:w w:val="100"/>
          <w:position w:val="0"/>
          <w:lang w:val="zh-TW" w:eastAsia="zh-TW" w:bidi="zh-TW"/>
        </w:rPr>
        <w:t xml:space="preserve">2008 </w:t>
      </w:r>
      <w:r>
        <w:rPr>
          <w:rFonts w:ascii="Times New Roman" w:hAnsi="Times New Roman" w:eastAsia="Times New Roman" w:cs="Times New Roman"/>
          <w:color w:val="000000"/>
          <w:spacing w:val="0"/>
          <w:w w:val="100"/>
          <w:position w:val="0"/>
          <w:vertAlign w:val="subscript"/>
          <w:lang w:val="en-US" w:eastAsia="en-US" w:bidi="en-US"/>
        </w:rPr>
        <w:t>o</w:t>
      </w:r>
    </w:p>
    <w:p>
      <w:pPr>
        <w:pStyle w:val="19"/>
        <w:keepNext w:val="0"/>
        <w:keepLines w:val="0"/>
        <w:widowControl w:val="0"/>
        <w:shd w:val="clear" w:color="auto" w:fill="auto"/>
        <w:bidi w:val="0"/>
        <w:spacing w:before="0" w:after="140" w:line="311" w:lineRule="exact"/>
        <w:ind w:left="0" w:right="0" w:firstLine="0"/>
        <w:jc w:val="left"/>
      </w:pPr>
      <w:r>
        <w:rPr>
          <w:rFonts w:ascii="Times New Roman" w:hAnsi="Times New Roman" w:eastAsia="Times New Roman" w:cs="Times New Roman"/>
          <w:color w:val="000000"/>
          <w:spacing w:val="0"/>
          <w:w w:val="100"/>
          <w:position w:val="0"/>
          <w:lang w:val="en-US" w:eastAsia="en-US" w:bidi="en-US"/>
        </w:rPr>
        <w:t>0.1</w:t>
      </w:r>
      <w:r>
        <w:rPr>
          <w:color w:val="000000"/>
          <w:spacing w:val="0"/>
          <w:w w:val="100"/>
          <w:position w:val="0"/>
        </w:rPr>
        <w:t>总则</w:t>
      </w:r>
    </w:p>
    <w:p>
      <w:pPr>
        <w:pStyle w:val="19"/>
        <w:keepNext w:val="0"/>
        <w:keepLines w:val="0"/>
        <w:widowControl w:val="0"/>
        <w:shd w:val="clear" w:color="auto" w:fill="auto"/>
        <w:bidi w:val="0"/>
        <w:spacing w:before="0" w:after="0" w:line="311" w:lineRule="exact"/>
        <w:ind w:left="0" w:right="0" w:firstLine="460"/>
        <w:jc w:val="left"/>
      </w:pPr>
      <w:r>
        <w:rPr>
          <w:color w:val="000000"/>
          <w:spacing w:val="0"/>
          <w:w w:val="100"/>
          <w:position w:val="0"/>
        </w:rPr>
        <w:t>采用质量管理体系是组织的一项战略决策，能够帮助其提高整体绩效，为推动可持续发展奠定良好 基础。</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组织根据本标准实施质量管理体系的潜在益处是：</w:t>
      </w:r>
    </w:p>
    <w:p>
      <w:pPr>
        <w:pStyle w:val="19"/>
        <w:keepNext w:val="0"/>
        <w:keepLines w:val="0"/>
        <w:widowControl w:val="0"/>
        <w:shd w:val="clear" w:color="auto" w:fill="auto"/>
        <w:tabs>
          <w:tab w:val="left" w:pos="845"/>
        </w:tabs>
        <w:bidi w:val="0"/>
        <w:spacing w:before="0" w:after="0" w:line="311" w:lineRule="exact"/>
        <w:ind w:left="0" w:right="0" w:firstLine="440"/>
        <w:jc w:val="left"/>
      </w:pPr>
      <w:bookmarkStart w:id="44" w:name="bookmark54"/>
      <w:r>
        <w:rPr>
          <w:rFonts w:ascii="Times New Roman" w:hAnsi="Times New Roman" w:eastAsia="Times New Roman" w:cs="Times New Roman"/>
          <w:color w:val="000000"/>
          <w:spacing w:val="0"/>
          <w:w w:val="100"/>
          <w:position w:val="0"/>
          <w:sz w:val="19"/>
          <w:szCs w:val="19"/>
          <w:lang w:val="en-US" w:eastAsia="en-US" w:bidi="en-US"/>
        </w:rPr>
        <w:t>a</w:t>
      </w:r>
      <w:bookmarkEnd w:id="44"/>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稳定提供满足顾客要求以及适用的法律法规要求的产品和服务的能力；</w:t>
      </w:r>
    </w:p>
    <w:p>
      <w:pPr>
        <w:pStyle w:val="19"/>
        <w:keepNext w:val="0"/>
        <w:keepLines w:val="0"/>
        <w:widowControl w:val="0"/>
        <w:shd w:val="clear" w:color="auto" w:fill="auto"/>
        <w:tabs>
          <w:tab w:val="left" w:pos="845"/>
        </w:tabs>
        <w:bidi w:val="0"/>
        <w:spacing w:before="0" w:after="0" w:line="311" w:lineRule="exact"/>
        <w:ind w:left="0" w:right="0" w:firstLine="440"/>
        <w:jc w:val="left"/>
      </w:pPr>
      <w:bookmarkStart w:id="45" w:name="bookmark55"/>
      <w:r>
        <w:rPr>
          <w:rFonts w:ascii="Times New Roman" w:hAnsi="Times New Roman" w:eastAsia="Times New Roman" w:cs="Times New Roman"/>
          <w:color w:val="000000"/>
          <w:spacing w:val="0"/>
          <w:w w:val="100"/>
          <w:position w:val="0"/>
          <w:lang w:val="en-US" w:eastAsia="en-US" w:bidi="en-US"/>
        </w:rPr>
        <w:t>b</w:t>
      </w:r>
      <w:bookmarkEnd w:id="4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促成増强顾客满意的机会；</w:t>
      </w:r>
    </w:p>
    <w:p>
      <w:pPr>
        <w:pStyle w:val="19"/>
        <w:keepNext w:val="0"/>
        <w:keepLines w:val="0"/>
        <w:widowControl w:val="0"/>
        <w:shd w:val="clear" w:color="auto" w:fill="auto"/>
        <w:tabs>
          <w:tab w:val="left" w:pos="845"/>
        </w:tabs>
        <w:bidi w:val="0"/>
        <w:spacing w:before="0" w:after="0" w:line="311" w:lineRule="exact"/>
        <w:ind w:left="0" w:right="0" w:firstLine="440"/>
        <w:jc w:val="left"/>
      </w:pPr>
      <w:bookmarkStart w:id="46" w:name="bookmark56"/>
      <w:r>
        <w:rPr>
          <w:rFonts w:ascii="Times New Roman" w:hAnsi="Times New Roman" w:eastAsia="Times New Roman" w:cs="Times New Roman"/>
          <w:color w:val="000000"/>
          <w:spacing w:val="0"/>
          <w:w w:val="100"/>
          <w:position w:val="0"/>
          <w:sz w:val="19"/>
          <w:szCs w:val="19"/>
          <w:lang w:val="en-US" w:eastAsia="en-US" w:bidi="en-US"/>
        </w:rPr>
        <w:t>c</w:t>
      </w:r>
      <w:bookmarkEnd w:id="46"/>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应对与组织环境和目标相关的风险和机遇；</w:t>
      </w:r>
    </w:p>
    <w:p>
      <w:pPr>
        <w:pStyle w:val="19"/>
        <w:keepNext w:val="0"/>
        <w:keepLines w:val="0"/>
        <w:widowControl w:val="0"/>
        <w:shd w:val="clear" w:color="auto" w:fill="auto"/>
        <w:tabs>
          <w:tab w:val="left" w:pos="845"/>
        </w:tabs>
        <w:bidi w:val="0"/>
        <w:spacing w:before="0" w:after="0" w:line="311" w:lineRule="exact"/>
        <w:ind w:left="0" w:right="0" w:firstLine="440"/>
        <w:jc w:val="left"/>
      </w:pPr>
      <w:bookmarkStart w:id="47" w:name="bookmark57"/>
      <w:r>
        <w:rPr>
          <w:rFonts w:ascii="Times New Roman" w:hAnsi="Times New Roman" w:eastAsia="Times New Roman" w:cs="Times New Roman"/>
          <w:color w:val="000000"/>
          <w:spacing w:val="0"/>
          <w:w w:val="100"/>
          <w:position w:val="0"/>
          <w:lang w:val="en-US" w:eastAsia="en-US" w:bidi="en-US"/>
        </w:rPr>
        <w:t>d</w:t>
      </w:r>
      <w:bookmarkEnd w:id="4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证实符合规定的质量管理体系要求的能力。</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本标准可用于内部和外部各方。</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实施本标准并非需要：</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lang w:val="en-US" w:eastAsia="en-US" w:bidi="en-US"/>
        </w:rPr>
        <w:t>——</w:t>
      </w:r>
      <w:r>
        <w:rPr>
          <w:color w:val="000000"/>
          <w:spacing w:val="0"/>
          <w:w w:val="100"/>
          <w:position w:val="0"/>
        </w:rPr>
        <w:t>统一不同质量管理体系的架构；</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——形成与本标准条款结构相一致的文件；</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——在组织内使用本标准的特定术语。</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本标准规定的质量管理体系要求是对产品和服务要求的补充。</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本标准采用过程方法，该方法结合了</w:t>
      </w:r>
      <w:r>
        <w:rPr>
          <w:color w:val="000000"/>
          <w:spacing w:val="0"/>
          <w:w w:val="100"/>
          <w:position w:val="0"/>
          <w:lang w:val="zh-CN" w:eastAsia="zh-CN" w:bidi="zh-CN"/>
        </w:rPr>
        <w:t>“策划</w:t>
      </w:r>
      <w:r>
        <w:rPr>
          <w:color w:val="000000"/>
          <w:spacing w:val="0"/>
          <w:w w:val="100"/>
          <w:position w:val="0"/>
        </w:rPr>
        <w:t xml:space="preserve">-实施-检査-处置” </w:t>
      </w:r>
      <w:r>
        <w:rPr>
          <w:rFonts w:ascii="Times New Roman" w:hAnsi="Times New Roman" w:eastAsia="Times New Roman" w:cs="Times New Roman"/>
          <w:color w:val="000000"/>
          <w:spacing w:val="0"/>
          <w:w w:val="100"/>
          <w:position w:val="0"/>
          <w:lang w:val="en-US" w:eastAsia="en-US" w:bidi="en-US"/>
        </w:rPr>
        <w:t>（PDCA）</w:t>
      </w:r>
      <w:r>
        <w:rPr>
          <w:color w:val="000000"/>
          <w:spacing w:val="0"/>
          <w:w w:val="100"/>
          <w:position w:val="0"/>
        </w:rPr>
        <w:t>循环和基于风险的思维。</w:t>
      </w:r>
    </w:p>
    <w:p>
      <w:pPr>
        <w:pStyle w:val="19"/>
        <w:keepNext w:val="0"/>
        <w:keepLines w:val="0"/>
        <w:widowControl w:val="0"/>
        <w:shd w:val="clear" w:color="auto" w:fill="auto"/>
        <w:bidi w:val="0"/>
        <w:spacing w:before="0" w:line="311" w:lineRule="exact"/>
        <w:ind w:left="0" w:right="0" w:firstLine="440"/>
        <w:jc w:val="left"/>
      </w:pPr>
      <w:r>
        <w:rPr>
          <w:color w:val="000000"/>
          <w:spacing w:val="0"/>
          <w:w w:val="100"/>
          <w:position w:val="0"/>
        </w:rPr>
        <w:t>过程方法使组织能够策划过程及其相互作用。</w:t>
      </w:r>
    </w:p>
    <w:p>
      <w:pPr>
        <w:pStyle w:val="19"/>
        <w:keepNext w:val="0"/>
        <w:keepLines w:val="0"/>
        <w:widowControl w:val="0"/>
        <w:shd w:val="clear" w:color="auto" w:fill="auto"/>
        <w:bidi w:val="0"/>
        <w:spacing w:before="0" w:after="0" w:line="326" w:lineRule="auto"/>
        <w:ind w:left="0" w:right="0" w:firstLine="440"/>
        <w:jc w:val="left"/>
      </w:pPr>
      <w:r>
        <w:rPr>
          <w:rFonts w:ascii="Times New Roman" w:hAnsi="Times New Roman" w:eastAsia="Times New Roman" w:cs="Times New Roman"/>
          <w:color w:val="000000"/>
          <w:spacing w:val="0"/>
          <w:w w:val="100"/>
          <w:position w:val="0"/>
          <w:lang w:val="en-US" w:eastAsia="en-US" w:bidi="en-US"/>
        </w:rPr>
        <w:t>PDCA</w:t>
      </w:r>
      <w:r>
        <w:rPr>
          <w:color w:val="000000"/>
          <w:spacing w:val="0"/>
          <w:w w:val="100"/>
          <w:position w:val="0"/>
        </w:rPr>
        <w:t>循环使组织能够确保其过程得到充分的资源和管理，确定改进机会并采取行动。</w:t>
      </w:r>
    </w:p>
    <w:p>
      <w:pPr>
        <w:pStyle w:val="19"/>
        <w:keepNext w:val="0"/>
        <w:keepLines w:val="0"/>
        <w:widowControl w:val="0"/>
        <w:shd w:val="clear" w:color="auto" w:fill="auto"/>
        <w:bidi w:val="0"/>
        <w:spacing w:before="0" w:after="0" w:line="311" w:lineRule="exact"/>
        <w:ind w:left="0" w:right="0" w:firstLine="460"/>
        <w:jc w:val="left"/>
      </w:pPr>
      <w:r>
        <w:rPr>
          <w:color w:val="000000"/>
          <w:spacing w:val="0"/>
          <w:w w:val="100"/>
          <w:position w:val="0"/>
        </w:rPr>
        <w:t>基于风险的思维使组织能够确定可能导致其过程和质量管理体系偏离策划结果的各种因素，釆取 预防控制，最大限度地降低不利影响，并最大限度地利用出现的机遇（见</w:t>
      </w:r>
      <w:r>
        <w:rPr>
          <w:rFonts w:ascii="Times New Roman" w:hAnsi="Times New Roman" w:eastAsia="Times New Roman" w:cs="Times New Roman"/>
          <w:color w:val="000000"/>
          <w:spacing w:val="0"/>
          <w:w w:val="100"/>
          <w:position w:val="0"/>
          <w:lang w:val="en-US" w:eastAsia="en-US" w:bidi="en-US"/>
        </w:rPr>
        <w:t>A.4）</w:t>
      </w:r>
      <w:r>
        <w:rPr>
          <w:color w:val="000000"/>
          <w:spacing w:val="0"/>
          <w:w w:val="100"/>
          <w:position w:val="0"/>
        </w:rPr>
        <w:t>。</w:t>
      </w:r>
    </w:p>
    <w:p>
      <w:pPr>
        <w:pStyle w:val="19"/>
        <w:keepNext w:val="0"/>
        <w:keepLines w:val="0"/>
        <w:widowControl w:val="0"/>
        <w:shd w:val="clear" w:color="auto" w:fill="auto"/>
        <w:bidi w:val="0"/>
        <w:spacing w:before="0" w:after="0" w:line="311" w:lineRule="exact"/>
        <w:ind w:left="0" w:right="0" w:firstLine="460"/>
        <w:jc w:val="both"/>
      </w:pPr>
      <w:r>
        <w:rPr>
          <w:color w:val="000000"/>
          <w:spacing w:val="0"/>
          <w:w w:val="100"/>
          <w:position w:val="0"/>
        </w:rPr>
        <w:t>在日益复杂的动态环境中持续满足要求，并针对未来需求和期望采取适当行动，这无疑是组织面临 的一项挑战。为了实现这一目标，组织可能会发现，除了纠正和持续改进,还有必要采取各种形式的改 进，如突破性变革、创新和重组。</w:t>
      </w:r>
    </w:p>
    <w:p>
      <w:pPr>
        <w:pStyle w:val="19"/>
        <w:keepNext w:val="0"/>
        <w:keepLines w:val="0"/>
        <w:widowControl w:val="0"/>
        <w:shd w:val="clear" w:color="auto" w:fill="auto"/>
        <w:bidi w:val="0"/>
        <w:spacing w:before="0" w:after="0" w:line="311" w:lineRule="exact"/>
        <w:ind w:left="0" w:right="0" w:firstLine="460"/>
        <w:jc w:val="both"/>
      </w:pPr>
      <w:r>
        <w:rPr>
          <w:color w:val="000000"/>
          <w:spacing w:val="0"/>
          <w:w w:val="100"/>
          <w:position w:val="0"/>
        </w:rPr>
        <w:t>在本标准中使用如下助动词：</w:t>
      </w:r>
    </w:p>
    <w:p>
      <w:pPr>
        <w:pStyle w:val="19"/>
        <w:keepNext w:val="0"/>
        <w:keepLines w:val="0"/>
        <w:widowControl w:val="0"/>
        <w:shd w:val="clear" w:color="auto" w:fill="auto"/>
        <w:bidi w:val="0"/>
        <w:spacing w:before="0" w:after="0" w:line="311" w:lineRule="exact"/>
        <w:ind w:left="0" w:right="0" w:firstLine="460"/>
        <w:jc w:val="both"/>
      </w:pPr>
      <w:r>
        <w:rPr>
          <w:color w:val="000000"/>
          <w:spacing w:val="0"/>
          <w:w w:val="100"/>
          <w:position w:val="0"/>
        </w:rPr>
        <w:t>——</w:t>
      </w:r>
      <w:r>
        <w:rPr>
          <w:color w:val="000000"/>
          <w:spacing w:val="0"/>
          <w:w w:val="100"/>
          <w:position w:val="0"/>
          <w:lang w:val="zh-CN" w:eastAsia="zh-CN" w:bidi="zh-CN"/>
        </w:rPr>
        <w:t>“应”表示</w:t>
      </w:r>
      <w:r>
        <w:rPr>
          <w:color w:val="000000"/>
          <w:spacing w:val="0"/>
          <w:w w:val="100"/>
          <w:position w:val="0"/>
        </w:rPr>
        <w:t>要求；</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w:t>
      </w:r>
      <w:r>
        <w:rPr>
          <w:color w:val="000000"/>
          <w:spacing w:val="0"/>
          <w:w w:val="100"/>
          <w:position w:val="0"/>
          <w:lang w:val="zh-CN" w:eastAsia="zh-CN" w:bidi="zh-CN"/>
        </w:rPr>
        <w:t>“宜”表示</w:t>
      </w:r>
      <w:r>
        <w:rPr>
          <w:color w:val="000000"/>
          <w:spacing w:val="0"/>
          <w:w w:val="100"/>
          <w:position w:val="0"/>
        </w:rPr>
        <w:t>建议；</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w:t>
      </w:r>
      <w:r>
        <w:rPr>
          <w:color w:val="000000"/>
          <w:spacing w:val="0"/>
          <w:w w:val="100"/>
          <w:position w:val="0"/>
          <w:lang w:val="zh-CN" w:eastAsia="zh-CN" w:bidi="zh-CN"/>
        </w:rPr>
        <w:t>“可”表示</w:t>
      </w:r>
      <w:r>
        <w:rPr>
          <w:color w:val="000000"/>
          <w:spacing w:val="0"/>
          <w:w w:val="100"/>
          <w:position w:val="0"/>
        </w:rPr>
        <w:t>允许；</w:t>
      </w:r>
    </w:p>
    <w:p>
      <w:pPr>
        <w:pStyle w:val="19"/>
        <w:keepNext w:val="0"/>
        <w:keepLines w:val="0"/>
        <w:widowControl w:val="0"/>
        <w:shd w:val="clear" w:color="auto" w:fill="auto"/>
        <w:bidi w:val="0"/>
        <w:spacing w:before="0" w:after="0" w:line="311" w:lineRule="exact"/>
        <w:ind w:left="0" w:right="0" w:firstLine="440"/>
        <w:jc w:val="left"/>
      </w:pPr>
      <w:r>
        <w:rPr>
          <w:color w:val="000000"/>
          <w:spacing w:val="0"/>
          <w:w w:val="100"/>
          <w:position w:val="0"/>
        </w:rPr>
        <w:t>——“能</w:t>
      </w:r>
      <w:r>
        <w:rPr>
          <w:color w:val="000000"/>
          <w:spacing w:val="0"/>
          <w:w w:val="100"/>
          <w:position w:val="0"/>
          <w:lang w:val="zh-CN" w:eastAsia="zh-CN" w:bidi="zh-CN"/>
        </w:rPr>
        <w:t>”表示</w:t>
      </w:r>
      <w:r>
        <w:rPr>
          <w:color w:val="000000"/>
          <w:spacing w:val="0"/>
          <w:w w:val="100"/>
          <w:position w:val="0"/>
        </w:rPr>
        <w:t>可能或能够。</w:t>
      </w:r>
    </w:p>
    <w:p>
      <w:pPr>
        <w:pStyle w:val="19"/>
        <w:keepNext w:val="0"/>
        <w:keepLines w:val="0"/>
        <w:widowControl w:val="0"/>
        <w:shd w:val="clear" w:color="auto" w:fill="auto"/>
        <w:bidi w:val="0"/>
        <w:spacing w:before="0" w:after="140" w:line="311" w:lineRule="exact"/>
        <w:ind w:left="0" w:right="0" w:firstLine="440"/>
        <w:jc w:val="left"/>
      </w:pPr>
      <w:r>
        <w:rPr>
          <w:color w:val="000000"/>
          <w:spacing w:val="0"/>
          <w:w w:val="100"/>
          <w:position w:val="0"/>
          <w:lang w:val="zh-CN" w:eastAsia="zh-CN" w:bidi="zh-CN"/>
        </w:rPr>
        <w:t>“注'</w:t>
      </w:r>
      <w:r>
        <w:rPr>
          <w:color w:val="000000"/>
          <w:spacing w:val="0"/>
          <w:w w:val="100"/>
          <w:position w:val="0"/>
        </w:rPr>
        <w:t>'的内容是理解和说明有关要求的指南。</w:t>
      </w:r>
    </w:p>
    <w:p>
      <w:pPr>
        <w:pStyle w:val="19"/>
        <w:keepNext w:val="0"/>
        <w:keepLines w:val="0"/>
        <w:widowControl w:val="0"/>
        <w:shd w:val="clear" w:color="auto" w:fill="auto"/>
        <w:bidi w:val="0"/>
        <w:spacing w:before="0" w:after="140" w:line="311" w:lineRule="exact"/>
        <w:ind w:left="0" w:right="0" w:firstLine="0"/>
        <w:jc w:val="left"/>
      </w:pPr>
      <w:r>
        <w:rPr>
          <w:rFonts w:ascii="Times New Roman" w:hAnsi="Times New Roman" w:eastAsia="Times New Roman" w:cs="Times New Roman"/>
          <w:color w:val="000000"/>
          <w:spacing w:val="0"/>
          <w:w w:val="100"/>
          <w:position w:val="0"/>
          <w:lang w:val="en-US" w:eastAsia="en-US" w:bidi="en-US"/>
        </w:rPr>
        <w:t>0.2</w:t>
      </w:r>
      <w:r>
        <w:rPr>
          <w:color w:val="000000"/>
          <w:spacing w:val="0"/>
          <w:w w:val="100"/>
          <w:position w:val="0"/>
        </w:rPr>
        <w:t>质量管理原则</w:t>
      </w:r>
    </w:p>
    <w:p>
      <w:pPr>
        <w:pStyle w:val="19"/>
        <w:keepNext w:val="0"/>
        <w:keepLines w:val="0"/>
        <w:widowControl w:val="0"/>
        <w:shd w:val="clear" w:color="auto" w:fill="auto"/>
        <w:bidi w:val="0"/>
        <w:spacing w:before="0" w:after="0" w:line="320" w:lineRule="exact"/>
        <w:ind w:left="0" w:right="0" w:firstLine="460"/>
        <w:jc w:val="both"/>
      </w:pPr>
      <w:r>
        <w:rPr>
          <w:color w:val="000000"/>
          <w:spacing w:val="0"/>
          <w:w w:val="100"/>
          <w:position w:val="0"/>
        </w:rPr>
        <w:t>本标准是在</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19000</w:t>
      </w:r>
      <w:r>
        <w:rPr>
          <w:color w:val="000000"/>
          <w:spacing w:val="0"/>
          <w:w w:val="100"/>
          <w:position w:val="0"/>
        </w:rPr>
        <w:t>所阐述的质量管理原则基础上制定的。每项原则的介绍均包含概述、该 原则对组织的重要性的依据、应用该原则的主要益处示例以及应用该原则提高组织绩效的典型措施 示例。</w:t>
      </w:r>
    </w:p>
    <w:p>
      <w:pPr>
        <w:pStyle w:val="19"/>
        <w:keepNext w:val="0"/>
        <w:keepLines w:val="0"/>
        <w:widowControl w:val="0"/>
        <w:shd w:val="clear" w:color="auto" w:fill="auto"/>
        <w:bidi w:val="0"/>
        <w:spacing w:before="0" w:after="0" w:line="320" w:lineRule="exact"/>
        <w:ind w:left="0" w:right="0" w:firstLine="460"/>
        <w:jc w:val="both"/>
      </w:pPr>
      <w:r>
        <w:rPr>
          <w:color w:val="000000"/>
          <w:spacing w:val="0"/>
          <w:w w:val="100"/>
          <w:position w:val="0"/>
        </w:rPr>
        <w:t>质量管理原则是：</w:t>
      </w:r>
    </w:p>
    <w:p>
      <w:pPr>
        <w:pStyle w:val="19"/>
        <w:keepNext w:val="0"/>
        <w:keepLines w:val="0"/>
        <w:widowControl w:val="0"/>
        <w:shd w:val="clear" w:color="auto" w:fill="auto"/>
        <w:bidi w:val="0"/>
        <w:spacing w:before="0" w:after="0" w:line="320" w:lineRule="exact"/>
        <w:ind w:left="0" w:right="0" w:firstLine="460"/>
        <w:jc w:val="both"/>
      </w:pPr>
      <w:r>
        <w:rPr>
          <w:color w:val="000000"/>
          <w:spacing w:val="0"/>
          <w:w w:val="100"/>
          <w:position w:val="0"/>
        </w:rPr>
        <w:t>——以顾客为关注焦点；</w:t>
      </w:r>
    </w:p>
    <w:p>
      <w:pPr>
        <w:pStyle w:val="19"/>
        <w:keepNext w:val="0"/>
        <w:keepLines w:val="0"/>
        <w:widowControl w:val="0"/>
        <w:shd w:val="clear" w:color="auto" w:fill="auto"/>
        <w:bidi w:val="0"/>
        <w:spacing w:before="0" w:after="0" w:line="320" w:lineRule="exact"/>
        <w:ind w:left="0" w:right="0" w:firstLine="440"/>
        <w:jc w:val="left"/>
        <w:sectPr>
          <w:headerReference r:id="rId19" w:type="default"/>
          <w:footerReference r:id="rId21" w:type="default"/>
          <w:headerReference r:id="rId20" w:type="even"/>
          <w:footerReference r:id="rId22" w:type="even"/>
          <w:footnotePr>
            <w:numFmt w:val="decimal"/>
          </w:footnotePr>
          <w:pgSz w:w="11900" w:h="16840"/>
          <w:pgMar w:top="3744" w:right="1034" w:bottom="1591" w:left="1111" w:header="0" w:footer="3" w:gutter="0"/>
          <w:cols w:space="720" w:num="1"/>
          <w:rtlGutter w:val="0"/>
          <w:docGrid w:linePitch="360" w:charSpace="0"/>
        </w:sectPr>
      </w:pPr>
      <w:r>
        <w:rPr>
          <w:color w:val="000000"/>
          <w:spacing w:val="0"/>
          <w:w w:val="100"/>
          <w:position w:val="0"/>
        </w:rPr>
        <w:t>——领导作用；</w:t>
      </w:r>
    </w:p>
    <w:p>
      <w:pPr>
        <w:widowControl w:val="0"/>
        <w:spacing w:line="179" w:lineRule="exact"/>
        <w:rPr>
          <w:sz w:val="14"/>
          <w:szCs w:val="14"/>
        </w:rPr>
      </w:pPr>
    </w:p>
    <w:p>
      <w:pPr>
        <w:widowControl w:val="0"/>
        <w:spacing w:line="1" w:lineRule="exact"/>
        <w:sectPr>
          <w:headerReference r:id="rId23" w:type="default"/>
          <w:footerReference r:id="rId25" w:type="default"/>
          <w:headerReference r:id="rId24" w:type="even"/>
          <w:footerReference r:id="rId26" w:type="even"/>
          <w:footnotePr>
            <w:numFmt w:val="decimal"/>
          </w:footnotePr>
          <w:pgSz w:w="11900" w:h="16840"/>
          <w:pgMar w:top="1676" w:right="1337" w:bottom="1490" w:left="1267" w:header="0" w:footer="3" w:gutter="0"/>
          <w:cols w:space="720" w:num="1"/>
          <w:rtlGutter w:val="0"/>
          <w:docGrid w:linePitch="360" w:charSpace="0"/>
        </w:sectPr>
      </w:pPr>
    </w:p>
    <w:p>
      <w:pPr>
        <w:pStyle w:val="19"/>
        <w:keepNext w:val="0"/>
        <w:keepLines w:val="0"/>
        <w:framePr w:w="2218" w:h="1966" w:wrap="auto" w:vAnchor="text" w:hAnchor="page" w:x="1283" w:y="21"/>
        <w:widowControl w:val="0"/>
        <w:shd w:val="clear" w:color="auto" w:fill="auto"/>
        <w:bidi w:val="0"/>
        <w:spacing w:before="0" w:after="80" w:line="240" w:lineRule="auto"/>
        <w:ind w:left="0" w:right="0" w:firstLine="400"/>
        <w:jc w:val="left"/>
      </w:pPr>
      <w:r>
        <w:rPr>
          <w:color w:val="000000"/>
          <w:spacing w:val="0"/>
          <w:w w:val="100"/>
          <w:position w:val="0"/>
        </w:rPr>
        <w:t>——全员积极参与;</w:t>
      </w:r>
    </w:p>
    <w:p>
      <w:pPr>
        <w:pStyle w:val="19"/>
        <w:keepNext w:val="0"/>
        <w:keepLines w:val="0"/>
        <w:framePr w:w="2218" w:h="1966" w:wrap="auto" w:vAnchor="text" w:hAnchor="page" w:x="1283" w:y="21"/>
        <w:widowControl w:val="0"/>
        <w:shd w:val="clear" w:color="auto" w:fill="auto"/>
        <w:tabs>
          <w:tab w:val="left" w:leader="hyphen" w:pos="803"/>
        </w:tabs>
        <w:bidi w:val="0"/>
        <w:spacing w:before="0" w:after="80" w:line="240" w:lineRule="auto"/>
        <w:ind w:left="0" w:right="0" w:firstLine="400"/>
        <w:jc w:val="left"/>
      </w:pPr>
      <w:r>
        <w:rPr>
          <w:color w:val="000000"/>
          <w:spacing w:val="0"/>
          <w:w w:val="100"/>
          <w:position w:val="0"/>
        </w:rPr>
        <w:tab/>
      </w:r>
      <w:r>
        <w:rPr>
          <w:color w:val="000000"/>
          <w:spacing w:val="0"/>
          <w:w w:val="100"/>
          <w:position w:val="0"/>
        </w:rPr>
        <w:t>过程方法；</w:t>
      </w:r>
    </w:p>
    <w:p>
      <w:pPr>
        <w:pStyle w:val="19"/>
        <w:keepNext w:val="0"/>
        <w:keepLines w:val="0"/>
        <w:framePr w:w="2218" w:h="1966" w:wrap="auto" w:vAnchor="text" w:hAnchor="page" w:x="1283" w:y="21"/>
        <w:widowControl w:val="0"/>
        <w:shd w:val="clear" w:color="auto" w:fill="auto"/>
        <w:bidi w:val="0"/>
        <w:spacing w:before="0" w:after="80" w:line="240" w:lineRule="auto"/>
        <w:ind w:left="0" w:right="0" w:firstLine="400"/>
        <w:jc w:val="left"/>
      </w:pPr>
      <w:r>
        <w:rPr>
          <w:color w:val="000000"/>
          <w:spacing w:val="0"/>
          <w:w w:val="100"/>
          <w:position w:val="0"/>
        </w:rPr>
        <w:t>——改进；</w:t>
      </w:r>
    </w:p>
    <w:p>
      <w:pPr>
        <w:pStyle w:val="19"/>
        <w:keepNext w:val="0"/>
        <w:keepLines w:val="0"/>
        <w:framePr w:w="2218" w:h="1966" w:wrap="auto" w:vAnchor="text" w:hAnchor="page" w:x="1283" w:y="21"/>
        <w:widowControl w:val="0"/>
        <w:shd w:val="clear" w:color="auto" w:fill="auto"/>
        <w:tabs>
          <w:tab w:val="left" w:leader="hyphen" w:pos="810"/>
        </w:tabs>
        <w:bidi w:val="0"/>
        <w:spacing w:before="0" w:after="80" w:line="240" w:lineRule="auto"/>
        <w:ind w:left="0" w:right="0" w:firstLine="400"/>
        <w:jc w:val="left"/>
      </w:pPr>
      <w:r>
        <w:rPr>
          <w:color w:val="000000"/>
          <w:spacing w:val="0"/>
          <w:w w:val="100"/>
          <w:position w:val="0"/>
        </w:rPr>
        <w:tab/>
      </w:r>
      <w:r>
        <w:rPr>
          <w:color w:val="000000"/>
          <w:spacing w:val="0"/>
          <w:w w:val="100"/>
          <w:position w:val="0"/>
        </w:rPr>
        <w:t>循证决策；</w:t>
      </w:r>
    </w:p>
    <w:p>
      <w:pPr>
        <w:pStyle w:val="19"/>
        <w:keepNext w:val="0"/>
        <w:keepLines w:val="0"/>
        <w:framePr w:w="2218" w:h="1966" w:wrap="auto" w:vAnchor="text" w:hAnchor="page" w:x="1283" w:y="21"/>
        <w:widowControl w:val="0"/>
        <w:shd w:val="clear" w:color="auto" w:fill="auto"/>
        <w:bidi w:val="0"/>
        <w:spacing w:before="0" w:after="220" w:line="240" w:lineRule="auto"/>
        <w:ind w:left="0" w:right="0" w:firstLine="400"/>
        <w:jc w:val="left"/>
      </w:pPr>
      <w:r>
        <w:rPr>
          <w:color w:val="000000"/>
          <w:spacing w:val="0"/>
          <w:w w:val="100"/>
          <w:position w:val="0"/>
        </w:rPr>
        <w:t>——关系管理。</w:t>
      </w:r>
    </w:p>
    <w:p>
      <w:pPr>
        <w:pStyle w:val="19"/>
        <w:keepNext w:val="0"/>
        <w:keepLines w:val="0"/>
        <w:framePr w:w="2218" w:h="1966" w:wrap="auto" w:vAnchor="text" w:hAnchor="page" w:x="1283" w:y="21"/>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0.3</w:t>
      </w:r>
      <w:r>
        <w:rPr>
          <w:color w:val="000000"/>
          <w:spacing w:val="0"/>
          <w:w w:val="100"/>
          <w:position w:val="0"/>
        </w:rPr>
        <w:t>过程方法</w:t>
      </w:r>
    </w:p>
    <w:p>
      <w:pPr>
        <w:pStyle w:val="5"/>
        <w:keepNext w:val="0"/>
        <w:keepLines w:val="0"/>
        <w:framePr w:w="1094" w:h="266" w:wrap="auto" w:vAnchor="text" w:hAnchor="page" w:x="1275" w:y="217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0.3.1</w:t>
      </w:r>
      <w:r>
        <w:rPr>
          <w:rFonts w:ascii="宋体" w:hAnsi="宋体" w:eastAsia="宋体" w:cs="宋体"/>
          <w:color w:val="000000"/>
          <w:spacing w:val="0"/>
          <w:w w:val="100"/>
          <w:position w:val="0"/>
          <w:lang w:val="zh-TW" w:eastAsia="zh-TW" w:bidi="zh-TW"/>
        </w:rPr>
        <w:t>总则</w:t>
      </w:r>
    </w:p>
    <w:p>
      <w:pPr>
        <w:pStyle w:val="19"/>
        <w:keepNext w:val="0"/>
        <w:keepLines w:val="0"/>
        <w:framePr w:w="9295" w:h="4644" w:wrap="auto" w:vAnchor="text" w:hAnchor="page" w:x="1268" w:y="2629"/>
        <w:widowControl w:val="0"/>
        <w:shd w:val="clear" w:color="auto" w:fill="auto"/>
        <w:bidi w:val="0"/>
        <w:spacing w:before="0" w:after="0" w:line="274" w:lineRule="exact"/>
        <w:ind w:left="0" w:right="0" w:firstLine="420"/>
        <w:jc w:val="both"/>
      </w:pPr>
      <w:r>
        <w:rPr>
          <w:color w:val="000000"/>
          <w:spacing w:val="0"/>
          <w:w w:val="100"/>
          <w:position w:val="0"/>
        </w:rPr>
        <w:t>本标准倡导在建立、实施质量管理体系以及提高其有效性时釆用过程方法，通过满足顾客要求增强 顾客满意。釆用过程方法所需考虑的具体要求见</w:t>
      </w:r>
      <w:r>
        <w:rPr>
          <w:rFonts w:ascii="Times New Roman" w:hAnsi="Times New Roman" w:eastAsia="Times New Roman" w:cs="Times New Roman"/>
          <w:color w:val="000000"/>
          <w:spacing w:val="0"/>
          <w:w w:val="100"/>
          <w:position w:val="0"/>
        </w:rPr>
        <w:t>4.4</w:t>
      </w:r>
      <w:r>
        <w:rPr>
          <w:color w:val="000000"/>
          <w:spacing w:val="0"/>
          <w:w w:val="100"/>
          <w:position w:val="0"/>
        </w:rPr>
        <w:t>。</w:t>
      </w:r>
    </w:p>
    <w:p>
      <w:pPr>
        <w:pStyle w:val="19"/>
        <w:keepNext w:val="0"/>
        <w:keepLines w:val="0"/>
        <w:framePr w:w="9295" w:h="4644" w:wrap="auto" w:vAnchor="text" w:hAnchor="page" w:x="1268" w:y="2629"/>
        <w:widowControl w:val="0"/>
        <w:shd w:val="clear" w:color="auto" w:fill="auto"/>
        <w:bidi w:val="0"/>
        <w:spacing w:before="0" w:after="0" w:line="314" w:lineRule="exact"/>
        <w:ind w:left="0" w:right="0" w:firstLine="420"/>
        <w:jc w:val="both"/>
      </w:pPr>
      <w:r>
        <w:rPr>
          <w:color w:val="000000"/>
          <w:spacing w:val="0"/>
          <w:w w:val="100"/>
          <w:position w:val="0"/>
        </w:rPr>
        <w:t>将相互关联的过程作为一个体系加以理解和管理，有助于组织有效和高效地实现其预期结果。这 种方法使组织能够对其体系的过程之间相互关联和相互依赖的关系进行有效控制，以提高组织整体 绩效。</w:t>
      </w:r>
    </w:p>
    <w:p>
      <w:pPr>
        <w:pStyle w:val="19"/>
        <w:keepNext w:val="0"/>
        <w:keepLines w:val="0"/>
        <w:framePr w:w="9295" w:h="4644" w:wrap="auto" w:vAnchor="text" w:hAnchor="page" w:x="1268" w:y="2629"/>
        <w:widowControl w:val="0"/>
        <w:shd w:val="clear" w:color="auto" w:fill="auto"/>
        <w:bidi w:val="0"/>
        <w:spacing w:before="0" w:after="0" w:line="314" w:lineRule="exact"/>
        <w:ind w:left="0" w:right="0" w:firstLine="420"/>
        <w:jc w:val="both"/>
      </w:pPr>
      <w:r>
        <w:rPr>
          <w:color w:val="000000"/>
          <w:spacing w:val="0"/>
          <w:w w:val="100"/>
          <w:position w:val="0"/>
        </w:rPr>
        <w:t>过程方法包括按照组织的质量方针和战略方向，对各过程及其相互作用进行系统的规定和管理，从 而实现预期结果。可通过采用</w:t>
      </w:r>
      <w:r>
        <w:rPr>
          <w:rFonts w:ascii="Times New Roman" w:hAnsi="Times New Roman" w:eastAsia="Times New Roman" w:cs="Times New Roman"/>
          <w:color w:val="000000"/>
          <w:spacing w:val="0"/>
          <w:w w:val="100"/>
          <w:position w:val="0"/>
          <w:lang w:val="en-US" w:eastAsia="en-US" w:bidi="en-US"/>
        </w:rPr>
        <w:t>PDCA</w:t>
      </w:r>
      <w:r>
        <w:rPr>
          <w:color w:val="000000"/>
          <w:spacing w:val="0"/>
          <w:w w:val="100"/>
          <w:position w:val="0"/>
        </w:rPr>
        <w:t>循环（见</w:t>
      </w:r>
      <w:r>
        <w:rPr>
          <w:rFonts w:ascii="Times New Roman" w:hAnsi="Times New Roman" w:eastAsia="Times New Roman" w:cs="Times New Roman"/>
          <w:color w:val="000000"/>
          <w:spacing w:val="0"/>
          <w:w w:val="100"/>
          <w:position w:val="0"/>
          <w:lang w:val="en-US" w:eastAsia="en-US" w:bidi="en-US"/>
        </w:rPr>
        <w:t>0.3.2）</w:t>
      </w:r>
      <w:r>
        <w:rPr>
          <w:color w:val="000000"/>
          <w:spacing w:val="0"/>
          <w:w w:val="100"/>
          <w:position w:val="0"/>
        </w:rPr>
        <w:t>以及始终基于风险的思维（见</w:t>
      </w:r>
      <w:r>
        <w:rPr>
          <w:rFonts w:ascii="Times New Roman" w:hAnsi="Times New Roman" w:eastAsia="Times New Roman" w:cs="Times New Roman"/>
          <w:color w:val="000000"/>
          <w:spacing w:val="0"/>
          <w:w w:val="100"/>
          <w:position w:val="0"/>
          <w:lang w:val="en-US" w:eastAsia="en-US" w:bidi="en-US"/>
        </w:rPr>
        <w:t>0.3.3）</w:t>
      </w:r>
      <w:r>
        <w:rPr>
          <w:color w:val="000000"/>
          <w:spacing w:val="0"/>
          <w:w w:val="100"/>
          <w:position w:val="0"/>
        </w:rPr>
        <w:t>对过程和整个 体系进行管理，旨在有效利用机遇并防止发生不良结果。</w:t>
      </w:r>
    </w:p>
    <w:p>
      <w:pPr>
        <w:pStyle w:val="19"/>
        <w:keepNext w:val="0"/>
        <w:keepLines w:val="0"/>
        <w:framePr w:w="9295" w:h="4644" w:wrap="auto" w:vAnchor="text" w:hAnchor="page" w:x="1268" w:y="2629"/>
        <w:widowControl w:val="0"/>
        <w:shd w:val="clear" w:color="auto" w:fill="auto"/>
        <w:bidi w:val="0"/>
        <w:spacing w:before="0" w:after="80" w:line="314" w:lineRule="exact"/>
        <w:ind w:left="0" w:right="0" w:firstLine="420"/>
        <w:jc w:val="both"/>
      </w:pPr>
      <w:r>
        <w:rPr>
          <w:color w:val="000000"/>
          <w:spacing w:val="0"/>
          <w:w w:val="100"/>
          <w:position w:val="0"/>
        </w:rPr>
        <w:t>在质量管理体系中应用过程方法能够：</w:t>
      </w:r>
    </w:p>
    <w:p>
      <w:pPr>
        <w:pStyle w:val="19"/>
        <w:keepNext w:val="0"/>
        <w:keepLines w:val="0"/>
        <w:framePr w:w="9295" w:h="4644" w:wrap="auto" w:vAnchor="text" w:hAnchor="page" w:x="1268" w:y="2629"/>
        <w:widowControl w:val="0"/>
        <w:shd w:val="clear" w:color="auto" w:fill="auto"/>
        <w:tabs>
          <w:tab w:val="left" w:pos="830"/>
        </w:tabs>
        <w:bidi w:val="0"/>
        <w:spacing w:before="0" w:after="0" w:line="346" w:lineRule="auto"/>
        <w:ind w:left="0" w:right="0" w:firstLine="420"/>
        <w:jc w:val="both"/>
      </w:pPr>
      <w:bookmarkStart w:id="48" w:name="bookmark58"/>
      <w:r>
        <w:rPr>
          <w:rFonts w:ascii="Times New Roman" w:hAnsi="Times New Roman" w:eastAsia="Times New Roman" w:cs="Times New Roman"/>
          <w:color w:val="000000"/>
          <w:spacing w:val="0"/>
          <w:w w:val="100"/>
          <w:position w:val="0"/>
          <w:sz w:val="19"/>
          <w:szCs w:val="19"/>
          <w:lang w:val="en-US" w:eastAsia="en-US" w:bidi="en-US"/>
        </w:rPr>
        <w:t>a</w:t>
      </w:r>
      <w:bookmarkEnd w:id="48"/>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理解并持续满足要求；</w:t>
      </w:r>
    </w:p>
    <w:p>
      <w:pPr>
        <w:pStyle w:val="19"/>
        <w:keepNext w:val="0"/>
        <w:keepLines w:val="0"/>
        <w:framePr w:w="9295" w:h="4644" w:wrap="auto" w:vAnchor="text" w:hAnchor="page" w:x="1268" w:y="2629"/>
        <w:widowControl w:val="0"/>
        <w:shd w:val="clear" w:color="auto" w:fill="auto"/>
        <w:tabs>
          <w:tab w:val="left" w:pos="823"/>
        </w:tabs>
        <w:bidi w:val="0"/>
        <w:spacing w:before="0" w:after="0" w:line="329" w:lineRule="auto"/>
        <w:ind w:left="0" w:right="0" w:firstLine="420"/>
        <w:jc w:val="both"/>
      </w:pPr>
      <w:bookmarkStart w:id="49" w:name="bookmark59"/>
      <w:r>
        <w:rPr>
          <w:rFonts w:ascii="Times New Roman" w:hAnsi="Times New Roman" w:eastAsia="Times New Roman" w:cs="Times New Roman"/>
          <w:color w:val="000000"/>
          <w:spacing w:val="0"/>
          <w:w w:val="100"/>
          <w:position w:val="0"/>
          <w:lang w:val="en-US" w:eastAsia="en-US" w:bidi="en-US"/>
        </w:rPr>
        <w:t>b</w:t>
      </w:r>
      <w:bookmarkEnd w:id="4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从增值的角度考虑过程；</w:t>
      </w:r>
    </w:p>
    <w:p>
      <w:pPr>
        <w:pStyle w:val="19"/>
        <w:keepNext w:val="0"/>
        <w:keepLines w:val="0"/>
        <w:framePr w:w="9295" w:h="4644" w:wrap="auto" w:vAnchor="text" w:hAnchor="page" w:x="1268" w:y="2629"/>
        <w:widowControl w:val="0"/>
        <w:shd w:val="clear" w:color="auto" w:fill="auto"/>
        <w:tabs>
          <w:tab w:val="left" w:pos="830"/>
        </w:tabs>
        <w:bidi w:val="0"/>
        <w:spacing w:before="0" w:after="0" w:line="346" w:lineRule="auto"/>
        <w:ind w:left="0" w:right="0" w:firstLine="420"/>
        <w:jc w:val="both"/>
      </w:pPr>
      <w:bookmarkStart w:id="50" w:name="bookmark60"/>
      <w:r>
        <w:rPr>
          <w:rFonts w:ascii="Times New Roman" w:hAnsi="Times New Roman" w:eastAsia="Times New Roman" w:cs="Times New Roman"/>
          <w:color w:val="000000"/>
          <w:spacing w:val="0"/>
          <w:w w:val="100"/>
          <w:position w:val="0"/>
          <w:sz w:val="19"/>
          <w:szCs w:val="19"/>
          <w:lang w:val="en-US" w:eastAsia="en-US" w:bidi="en-US"/>
        </w:rPr>
        <w:t>c</w:t>
      </w:r>
      <w:bookmarkEnd w:id="50"/>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获得有效的过程绩效；</w:t>
      </w:r>
    </w:p>
    <w:p>
      <w:pPr>
        <w:pStyle w:val="19"/>
        <w:keepNext w:val="0"/>
        <w:keepLines w:val="0"/>
        <w:framePr w:w="9295" w:h="4644" w:wrap="auto" w:vAnchor="text" w:hAnchor="page" w:x="1268" w:y="2629"/>
        <w:widowControl w:val="0"/>
        <w:shd w:val="clear" w:color="auto" w:fill="auto"/>
        <w:tabs>
          <w:tab w:val="left" w:pos="823"/>
        </w:tabs>
        <w:bidi w:val="0"/>
        <w:spacing w:before="0" w:after="0" w:line="329" w:lineRule="auto"/>
        <w:ind w:left="0" w:right="0" w:firstLine="420"/>
        <w:jc w:val="both"/>
      </w:pPr>
      <w:bookmarkStart w:id="51" w:name="bookmark61"/>
      <w:r>
        <w:rPr>
          <w:rFonts w:ascii="Times New Roman" w:hAnsi="Times New Roman" w:eastAsia="Times New Roman" w:cs="Times New Roman"/>
          <w:color w:val="000000"/>
          <w:spacing w:val="0"/>
          <w:w w:val="100"/>
          <w:position w:val="0"/>
          <w:lang w:val="en-US" w:eastAsia="en-US" w:bidi="en-US"/>
        </w:rPr>
        <w:t>d</w:t>
      </w:r>
      <w:bookmarkEnd w:id="5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在评价数据和信息的基础上改进过程。</w:t>
      </w:r>
    </w:p>
    <w:p>
      <w:pPr>
        <w:pStyle w:val="19"/>
        <w:keepNext w:val="0"/>
        <w:keepLines w:val="0"/>
        <w:framePr w:w="9295" w:h="4644" w:wrap="auto" w:vAnchor="text" w:hAnchor="page" w:x="1268" w:y="2629"/>
        <w:widowControl w:val="0"/>
        <w:shd w:val="clear" w:color="auto" w:fill="auto"/>
        <w:bidi w:val="0"/>
        <w:spacing w:before="0" w:after="40" w:line="314" w:lineRule="exact"/>
        <w:ind w:left="0" w:right="0" w:firstLine="420"/>
        <w:jc w:val="both"/>
      </w:pPr>
      <w:r>
        <w:rPr>
          <w:color w:val="000000"/>
          <w:spacing w:val="0"/>
          <w:w w:val="100"/>
          <w:position w:val="0"/>
        </w:rPr>
        <w:t>单一过程的各要素及其相互作用如图</w:t>
      </w:r>
      <w:r>
        <w:rPr>
          <w:rFonts w:ascii="Times New Roman" w:hAnsi="Times New Roman" w:eastAsia="Times New Roman" w:cs="Times New Roman"/>
          <w:color w:val="000000"/>
          <w:spacing w:val="0"/>
          <w:w w:val="100"/>
          <w:position w:val="0"/>
        </w:rPr>
        <w:t>1</w:t>
      </w:r>
      <w:r>
        <w:rPr>
          <w:color w:val="000000"/>
          <w:spacing w:val="0"/>
          <w:w w:val="100"/>
          <w:position w:val="0"/>
        </w:rPr>
        <w:t>所示。每一过程均有特定的监视和测量检査点以用于控 制，这些检查点根据相关的风险有所不同。</w:t>
      </w:r>
    </w:p>
    <w:p>
      <w:pPr>
        <w:pStyle w:val="27"/>
        <w:keepNext w:val="0"/>
        <w:keepLines w:val="0"/>
        <w:framePr w:w="482" w:h="202" w:wrap="auto" w:vAnchor="text" w:hAnchor="page" w:x="2118" w:y="8454"/>
        <w:widowControl w:val="0"/>
        <w:shd w:val="clear" w:color="auto" w:fill="auto"/>
        <w:bidi w:val="0"/>
        <w:spacing w:before="0" w:after="0" w:line="240" w:lineRule="auto"/>
        <w:ind w:left="0" w:right="0" w:firstLine="0"/>
        <w:jc w:val="left"/>
      </w:pPr>
      <w:r>
        <w:rPr>
          <w:color w:val="000000"/>
          <w:spacing w:val="0"/>
          <w:w w:val="100"/>
          <w:position w:val="0"/>
        </w:rPr>
        <w:t>输入源</w:t>
      </w:r>
    </w:p>
    <w:p>
      <w:pPr>
        <w:pStyle w:val="17"/>
        <w:keepNext w:val="0"/>
        <w:keepLines w:val="0"/>
        <w:framePr w:w="1109" w:h="1361" w:wrap="auto" w:vAnchor="text" w:hAnchor="page" w:x="3680" w:y="8879"/>
        <w:widowControl w:val="0"/>
        <w:shd w:val="clear" w:color="auto" w:fill="auto"/>
        <w:bidi w:val="0"/>
        <w:spacing w:before="0" w:after="0" w:line="223" w:lineRule="exact"/>
        <w:ind w:left="0" w:right="0" w:firstLine="0"/>
        <w:jc w:val="left"/>
        <w:rPr>
          <w:sz w:val="13"/>
          <w:szCs w:val="13"/>
        </w:rPr>
      </w:pPr>
      <w:r>
        <w:rPr>
          <w:color w:val="000000"/>
          <w:spacing w:val="0"/>
          <w:w w:val="100"/>
          <w:position w:val="0"/>
          <w:sz w:val="13"/>
          <w:szCs w:val="13"/>
        </w:rPr>
        <w:t>物质</w:t>
      </w:r>
    </w:p>
    <w:p>
      <w:pPr>
        <w:pStyle w:val="17"/>
        <w:keepNext w:val="0"/>
        <w:keepLines w:val="0"/>
        <w:framePr w:w="1109" w:h="1361" w:wrap="auto" w:vAnchor="text" w:hAnchor="page" w:x="3680" w:y="8879"/>
        <w:widowControl w:val="0"/>
        <w:shd w:val="clear" w:color="auto" w:fill="auto"/>
        <w:bidi w:val="0"/>
        <w:spacing w:before="0" w:after="0" w:line="223" w:lineRule="exact"/>
        <w:ind w:left="0" w:right="0" w:firstLine="0"/>
        <w:jc w:val="left"/>
        <w:rPr>
          <w:sz w:val="13"/>
          <w:szCs w:val="13"/>
        </w:rPr>
      </w:pPr>
      <w:r>
        <w:rPr>
          <w:color w:val="000000"/>
          <w:spacing w:val="0"/>
          <w:w w:val="100"/>
          <w:position w:val="0"/>
          <w:sz w:val="13"/>
          <w:szCs w:val="13"/>
        </w:rPr>
        <w:t>能量</w:t>
      </w:r>
    </w:p>
    <w:p>
      <w:pPr>
        <w:pStyle w:val="17"/>
        <w:keepNext w:val="0"/>
        <w:keepLines w:val="0"/>
        <w:framePr w:w="1109" w:h="1361" w:wrap="auto" w:vAnchor="text" w:hAnchor="page" w:x="3680" w:y="8879"/>
        <w:widowControl w:val="0"/>
        <w:shd w:val="clear" w:color="auto" w:fill="auto"/>
        <w:bidi w:val="0"/>
        <w:spacing w:before="0" w:after="0" w:line="223" w:lineRule="exact"/>
        <w:ind w:left="0" w:right="0" w:firstLine="0"/>
        <w:jc w:val="left"/>
        <w:rPr>
          <w:sz w:val="13"/>
          <w:szCs w:val="13"/>
        </w:rPr>
      </w:pPr>
      <w:r>
        <w:rPr>
          <w:color w:val="000000"/>
          <w:spacing w:val="0"/>
          <w:w w:val="100"/>
          <w:position w:val="0"/>
          <w:sz w:val="13"/>
          <w:szCs w:val="13"/>
        </w:rPr>
        <w:t>信息</w:t>
      </w:r>
    </w:p>
    <w:p>
      <w:pPr>
        <w:pStyle w:val="17"/>
        <w:keepNext w:val="0"/>
        <w:keepLines w:val="0"/>
        <w:framePr w:w="1109" w:h="1361" w:wrap="auto" w:vAnchor="text" w:hAnchor="page" w:x="3680" w:y="8879"/>
        <w:widowControl w:val="0"/>
        <w:shd w:val="clear" w:color="auto" w:fill="auto"/>
        <w:bidi w:val="0"/>
        <w:spacing w:before="0" w:after="0" w:line="223" w:lineRule="exact"/>
        <w:ind w:left="0" w:right="0" w:firstLine="0"/>
        <w:jc w:val="left"/>
        <w:rPr>
          <w:sz w:val="13"/>
          <w:szCs w:val="13"/>
        </w:rPr>
      </w:pPr>
      <w:r>
        <w:rPr>
          <w:color w:val="000000"/>
          <w:spacing w:val="0"/>
          <w:w w:val="100"/>
          <w:position w:val="0"/>
          <w:sz w:val="13"/>
          <w:szCs w:val="13"/>
        </w:rPr>
        <w:t>例如以材料、资: 源或要求的形式:</w:t>
      </w:r>
    </w:p>
    <w:p>
      <w:pPr>
        <w:pStyle w:val="17"/>
        <w:keepNext w:val="0"/>
        <w:keepLines w:val="0"/>
        <w:framePr w:w="1109" w:h="1361" w:wrap="auto" w:vAnchor="text" w:hAnchor="page" w:x="3680" w:y="8879"/>
        <w:widowControl w:val="0"/>
        <w:shd w:val="clear" w:color="auto" w:fill="auto"/>
        <w:bidi w:val="0"/>
        <w:spacing w:before="0" w:after="0" w:line="223" w:lineRule="exact"/>
        <w:ind w:left="0" w:right="0" w:firstLine="0"/>
        <w:jc w:val="left"/>
        <w:rPr>
          <w:sz w:val="13"/>
          <w:szCs w:val="13"/>
        </w:rPr>
      </w:pPr>
      <w:r>
        <w:rPr>
          <w:color w:val="000000"/>
          <w:spacing w:val="0"/>
          <w:w w:val="100"/>
          <w:position w:val="0"/>
          <w:sz w:val="13"/>
          <w:szCs w:val="13"/>
        </w:rPr>
        <w:t>存在</w:t>
      </w:r>
    </w:p>
    <w:p>
      <w:pPr>
        <w:pStyle w:val="27"/>
        <w:keepNext w:val="0"/>
        <w:keepLines w:val="0"/>
        <w:framePr w:w="1375" w:h="1037" w:wrap="auto" w:vAnchor="text" w:hAnchor="page" w:x="1679" w:y="8907"/>
        <w:widowControl w:val="0"/>
        <w:shd w:val="clear" w:color="auto" w:fill="auto"/>
        <w:bidi w:val="0"/>
        <w:spacing w:before="0" w:after="0" w:line="234" w:lineRule="exact"/>
        <w:ind w:left="0" w:right="0" w:firstLine="0"/>
        <w:jc w:val="left"/>
      </w:pPr>
      <w:r>
        <w:rPr>
          <w:color w:val="000000"/>
          <w:spacing w:val="0"/>
          <w:w w:val="100"/>
          <w:position w:val="0"/>
        </w:rPr>
        <w:t>:前序过程</w:t>
      </w:r>
    </w:p>
    <w:p>
      <w:pPr>
        <w:pStyle w:val="27"/>
        <w:keepNext w:val="0"/>
        <w:keepLines w:val="0"/>
        <w:framePr w:w="1375" w:h="1037" w:wrap="auto" w:vAnchor="text" w:hAnchor="page" w:x="1679" w:y="8907"/>
        <w:widowControl w:val="0"/>
        <w:shd w:val="clear" w:color="auto" w:fill="auto"/>
        <w:bidi w:val="0"/>
        <w:spacing w:before="0" w:after="0" w:line="234" w:lineRule="exact"/>
        <w:ind w:left="0" w:right="0" w:firstLine="0"/>
        <w:jc w:val="both"/>
      </w:pPr>
      <w:r>
        <w:rPr>
          <w:color w:val="000000"/>
          <w:spacing w:val="0"/>
          <w:w w:val="100"/>
          <w:position w:val="0"/>
          <w:lang w:val="zh-CN" w:eastAsia="zh-CN" w:bidi="zh-CN"/>
        </w:rPr>
        <w:t>:例如</w:t>
      </w:r>
      <w:r>
        <w:rPr>
          <w:color w:val="000000"/>
          <w:spacing w:val="0"/>
          <w:w w:val="100"/>
          <w:position w:val="0"/>
        </w:rPr>
        <w:t>内部或外部供： :方、顾客或其他有: :关相关方的过程:</w:t>
      </w:r>
    </w:p>
    <w:p>
      <w:pPr>
        <w:pStyle w:val="29"/>
        <w:keepNext w:val="0"/>
        <w:keepLines w:val="0"/>
        <w:framePr w:w="1375" w:h="1037" w:wrap="auto" w:vAnchor="text" w:hAnchor="page" w:x="1679" w:y="8907"/>
        <w:widowControl w:val="0"/>
        <w:shd w:val="clear" w:color="auto" w:fill="auto"/>
        <w:tabs>
          <w:tab w:val="left" w:pos="1282"/>
        </w:tabs>
        <w:bidi w:val="0"/>
        <w:spacing w:before="0" w:after="0" w:line="180" w:lineRule="auto"/>
        <w:ind w:left="0" w:right="0" w:firstLine="0"/>
        <w:jc w:val="both"/>
      </w:pPr>
      <w:r>
        <w:rPr>
          <w:rFonts w:ascii="Times New Roman" w:hAnsi="Times New Roman" w:eastAsia="Times New Roman" w:cs="Times New Roman"/>
          <w:color w:val="000000"/>
          <w:spacing w:val="0"/>
          <w:w w:val="100"/>
          <w:position w:val="0"/>
          <w:lang w:val="en-US" w:eastAsia="en-US" w:bidi="en-US"/>
        </w:rPr>
        <w:t>I</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zh-TW" w:eastAsia="zh-TW" w:bidi="zh-TW"/>
        </w:rPr>
        <w:t>I</w:t>
      </w:r>
    </w:p>
    <w:p>
      <w:pPr>
        <w:pStyle w:val="17"/>
        <w:keepNext w:val="0"/>
        <w:keepLines w:val="0"/>
        <w:framePr w:w="331" w:h="194" w:wrap="auto" w:vAnchor="text" w:hAnchor="page" w:x="5249" w:y="759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起点</w:t>
      </w:r>
    </w:p>
    <w:p>
      <w:pPr>
        <w:pStyle w:val="17"/>
        <w:keepNext w:val="0"/>
        <w:keepLines w:val="0"/>
        <w:framePr w:w="331" w:h="194" w:wrap="auto" w:vAnchor="text" w:hAnchor="page" w:x="6444" w:y="7583"/>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终点</w:t>
      </w:r>
    </w:p>
    <w:p>
      <w:pPr>
        <w:pStyle w:val="17"/>
        <w:keepNext w:val="0"/>
        <w:keepLines w:val="0"/>
        <w:framePr w:w="1634" w:h="202" w:wrap="auto" w:vAnchor="text" w:hAnchor="page" w:x="5084" w:y="1096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可能用于监视和测量绩效</w:t>
      </w:r>
    </w:p>
    <w:p>
      <w:pPr>
        <w:pStyle w:val="27"/>
        <w:keepNext w:val="0"/>
        <w:keepLines w:val="0"/>
        <w:framePr w:w="778" w:h="202" w:wrap="auto" w:vAnchor="text" w:hAnchor="page" w:x="9116" w:y="8432"/>
        <w:widowControl w:val="0"/>
        <w:shd w:val="clear" w:color="auto" w:fill="auto"/>
        <w:bidi w:val="0"/>
        <w:spacing w:before="0" w:after="0" w:line="240" w:lineRule="auto"/>
        <w:ind w:left="0" w:right="0" w:firstLine="0"/>
        <w:jc w:val="left"/>
      </w:pPr>
      <w:r>
        <w:rPr>
          <w:color w:val="000000"/>
          <w:spacing w:val="0"/>
          <w:w w:val="100"/>
          <w:position w:val="0"/>
        </w:rPr>
        <w:t>输出接收方</w:t>
      </w:r>
    </w:p>
    <w:p>
      <w:pPr>
        <w:pStyle w:val="27"/>
        <w:keepNext w:val="0"/>
        <w:keepLines w:val="0"/>
        <w:framePr w:w="1397" w:h="1073" w:wrap="auto" w:vAnchor="text" w:hAnchor="page" w:x="8785" w:y="8879"/>
        <w:widowControl w:val="0"/>
        <w:shd w:val="clear" w:color="auto" w:fill="auto"/>
        <w:tabs>
          <w:tab w:val="left" w:pos="1246"/>
        </w:tabs>
        <w:bidi w:val="0"/>
        <w:spacing w:before="0" w:after="0" w:line="238" w:lineRule="exact"/>
        <w:ind w:left="0" w:right="0" w:firstLine="0"/>
        <w:jc w:val="left"/>
      </w:pPr>
      <w:r>
        <w:rPr>
          <w:color w:val="000000"/>
          <w:spacing w:val="0"/>
          <w:w w:val="100"/>
          <w:position w:val="0"/>
        </w:rPr>
        <w:t>:后续过程</w:t>
      </w:r>
      <w:r>
        <w:rPr>
          <w:color w:val="000000"/>
          <w:spacing w:val="0"/>
          <w:w w:val="100"/>
          <w:position w:val="0"/>
        </w:rPr>
        <w:tab/>
      </w:r>
      <w:r>
        <w:rPr>
          <w:color w:val="000000"/>
          <w:spacing w:val="0"/>
          <w:w w:val="100"/>
          <w:position w:val="0"/>
        </w:rPr>
        <w:t>:</w:t>
      </w:r>
    </w:p>
    <w:p>
      <w:pPr>
        <w:pStyle w:val="27"/>
        <w:keepNext w:val="0"/>
        <w:keepLines w:val="0"/>
        <w:framePr w:w="1397" w:h="1073" w:wrap="auto" w:vAnchor="text" w:hAnchor="page" w:x="8785" w:y="8879"/>
        <w:widowControl w:val="0"/>
        <w:shd w:val="clear" w:color="auto" w:fill="auto"/>
        <w:bidi w:val="0"/>
        <w:spacing w:before="0" w:after="0" w:line="238" w:lineRule="exact"/>
        <w:ind w:left="0" w:right="0" w:firstLine="0"/>
        <w:jc w:val="left"/>
      </w:pPr>
      <w:r>
        <w:rPr>
          <w:rFonts w:ascii="Times New Roman" w:hAnsi="Times New Roman" w:eastAsia="Times New Roman" w:cs="Times New Roman"/>
          <w:b/>
          <w:bCs/>
          <w:color w:val="000000"/>
          <w:spacing w:val="0"/>
          <w:w w:val="100"/>
          <w:position w:val="0"/>
          <w:sz w:val="11"/>
          <w:szCs w:val="11"/>
          <w:lang w:val="en-US" w:eastAsia="en-US" w:bidi="en-US"/>
        </w:rPr>
        <w:t>i</w:t>
      </w:r>
      <w:r>
        <w:rPr>
          <w:color w:val="000000"/>
          <w:spacing w:val="0"/>
          <w:w w:val="100"/>
          <w:position w:val="0"/>
        </w:rPr>
        <w:t>例如内部或外部顾«</w:t>
      </w:r>
    </w:p>
    <w:p>
      <w:pPr>
        <w:pStyle w:val="27"/>
        <w:keepNext w:val="0"/>
        <w:keepLines w:val="0"/>
        <w:framePr w:w="1397" w:h="1073" w:wrap="auto" w:vAnchor="text" w:hAnchor="page" w:x="8785" w:y="8879"/>
        <w:widowControl w:val="0"/>
        <w:shd w:val="clear" w:color="auto" w:fill="auto"/>
        <w:bidi w:val="0"/>
        <w:spacing w:before="0" w:after="0" w:line="238" w:lineRule="exact"/>
        <w:ind w:left="0" w:right="0" w:firstLine="0"/>
        <w:jc w:val="left"/>
      </w:pPr>
      <w:r>
        <w:rPr>
          <w:color w:val="000000"/>
          <w:spacing w:val="0"/>
          <w:w w:val="100"/>
          <w:position w:val="0"/>
        </w:rPr>
        <w:t>：客或其他有关相关: :方的过程</w:t>
      </w:r>
    </w:p>
    <w:p>
      <w:pPr>
        <w:pStyle w:val="29"/>
        <w:keepNext w:val="0"/>
        <w:keepLines w:val="0"/>
        <w:framePr w:w="1397" w:h="1073" w:wrap="auto" w:vAnchor="text" w:hAnchor="page" w:x="8785" w:y="8879"/>
        <w:widowControl w:val="0"/>
        <w:shd w:val="clear" w:color="auto" w:fill="auto"/>
        <w:tabs>
          <w:tab w:val="left" w:pos="1289"/>
        </w:tabs>
        <w:bidi w:val="0"/>
        <w:spacing w:before="0" w:after="0" w:line="190" w:lineRule="auto"/>
        <w:ind w:left="0" w:right="0" w:firstLine="0"/>
        <w:jc w:val="left"/>
      </w:pPr>
      <w:r>
        <w:rPr>
          <w:rFonts w:ascii="Times New Roman" w:hAnsi="Times New Roman" w:eastAsia="Times New Roman" w:cs="Times New Roman"/>
          <w:color w:val="000000"/>
          <w:spacing w:val="0"/>
          <w:w w:val="100"/>
          <w:position w:val="0"/>
          <w:lang w:val="en-US" w:eastAsia="en-US" w:bidi="en-US"/>
        </w:rPr>
        <w:t>I</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zh-TW" w:eastAsia="zh-TW" w:bidi="zh-TW"/>
        </w:rPr>
        <w:t>«</w:t>
      </w:r>
    </w:p>
    <w:p>
      <w:pPr>
        <w:pStyle w:val="27"/>
        <w:keepNext w:val="0"/>
        <w:keepLines w:val="0"/>
        <w:framePr w:w="1058" w:h="202" w:wrap="auto" w:vAnchor="text" w:hAnchor="page" w:x="5394" w:y="11183"/>
        <w:widowControl w:val="0"/>
        <w:shd w:val="clear" w:color="auto" w:fill="auto"/>
        <w:bidi w:val="0"/>
        <w:spacing w:before="0" w:after="0" w:line="240" w:lineRule="auto"/>
        <w:ind w:left="0" w:right="0" w:firstLine="0"/>
        <w:jc w:val="left"/>
      </w:pPr>
      <w:r>
        <w:rPr>
          <w:color w:val="000000"/>
          <w:spacing w:val="0"/>
          <w:w w:val="100"/>
          <w:position w:val="0"/>
        </w:rPr>
        <w:t>的控制和检查点</w:t>
      </w:r>
    </w:p>
    <w:p>
      <w:pPr>
        <w:pStyle w:val="19"/>
        <w:keepNext w:val="0"/>
        <w:keepLines w:val="0"/>
        <w:framePr w:w="2491" w:h="266" w:wrap="auto" w:vAnchor="text" w:hAnchor="page" w:x="4659" w:y="11802"/>
        <w:widowControl w:val="0"/>
        <w:shd w:val="clear" w:color="auto" w:fill="auto"/>
        <w:bidi w:val="0"/>
        <w:spacing w:before="0" w:after="0" w:line="240" w:lineRule="auto"/>
        <w:ind w:left="0" w:right="0" w:firstLine="0"/>
        <w:jc w:val="left"/>
      </w:pPr>
      <w:r>
        <w:rPr>
          <w:color w:val="000000"/>
          <w:spacing w:val="0"/>
          <w:w w:val="100"/>
          <w:position w:val="0"/>
        </w:rPr>
        <w:t>图</w:t>
      </w:r>
      <w:r>
        <w:rPr>
          <w:rFonts w:ascii="Times New Roman" w:hAnsi="Times New Roman" w:eastAsia="Times New Roman" w:cs="Times New Roman"/>
          <w:color w:val="000000"/>
          <w:spacing w:val="0"/>
          <w:w w:val="100"/>
          <w:position w:val="0"/>
        </w:rPr>
        <w:t>1</w:t>
      </w:r>
      <w:r>
        <w:rPr>
          <w:color w:val="000000"/>
          <w:spacing w:val="0"/>
          <w:w w:val="100"/>
          <w:position w:val="0"/>
        </w:rPr>
        <w:t>单一过程要素示意图</w:t>
      </w:r>
    </w:p>
    <w:p>
      <w:pPr>
        <w:pStyle w:val="5"/>
        <w:keepNext w:val="0"/>
        <w:keepLines w:val="0"/>
        <w:framePr w:w="9295" w:h="1094" w:wrap="auto" w:vAnchor="text" w:hAnchor="page" w:x="1268" w:y="12349"/>
        <w:widowControl w:val="0"/>
        <w:shd w:val="clear" w:color="auto" w:fill="auto"/>
        <w:bidi w:val="0"/>
        <w:spacing w:before="0" w:after="140" w:line="310" w:lineRule="exact"/>
        <w:ind w:left="0" w:right="0" w:firstLine="0"/>
        <w:jc w:val="left"/>
      </w:pPr>
      <w:r>
        <w:rPr>
          <w:rFonts w:ascii="Times New Roman" w:hAnsi="Times New Roman" w:eastAsia="Times New Roman" w:cs="Times New Roman"/>
          <w:color w:val="000000"/>
          <w:spacing w:val="0"/>
          <w:w w:val="100"/>
          <w:position w:val="0"/>
          <w:lang w:val="en-US" w:eastAsia="en-US" w:bidi="en-US"/>
        </w:rPr>
        <w:t xml:space="preserve">0.3.2 </w:t>
      </w:r>
      <w:r>
        <w:rPr>
          <w:rFonts w:ascii="Times New Roman" w:hAnsi="Times New Roman" w:eastAsia="Times New Roman" w:cs="Times New Roman"/>
          <w:b/>
          <w:bCs/>
          <w:color w:val="000000"/>
          <w:spacing w:val="0"/>
          <w:w w:val="100"/>
          <w:position w:val="0"/>
          <w:lang w:val="en-US" w:eastAsia="en-US" w:bidi="en-US"/>
        </w:rPr>
        <w:t xml:space="preserve">PDCA </w:t>
      </w:r>
      <w:r>
        <w:rPr>
          <w:rFonts w:ascii="宋体" w:hAnsi="宋体" w:eastAsia="宋体" w:cs="宋体"/>
          <w:color w:val="000000"/>
          <w:spacing w:val="0"/>
          <w:w w:val="100"/>
          <w:position w:val="0"/>
          <w:lang w:val="zh-TW" w:eastAsia="zh-TW" w:bidi="zh-TW"/>
        </w:rPr>
        <w:t>循环</w:t>
      </w:r>
    </w:p>
    <w:p>
      <w:pPr>
        <w:pStyle w:val="19"/>
        <w:keepNext w:val="0"/>
        <w:keepLines w:val="0"/>
        <w:framePr w:w="9295" w:h="1094" w:wrap="auto" w:vAnchor="text" w:hAnchor="page" w:x="1268" w:y="12349"/>
        <w:widowControl w:val="0"/>
        <w:shd w:val="clear" w:color="auto" w:fill="auto"/>
        <w:bidi w:val="0"/>
        <w:spacing w:before="0" w:after="0" w:line="310" w:lineRule="exact"/>
        <w:ind w:left="0" w:right="0" w:firstLine="400"/>
        <w:jc w:val="left"/>
      </w:pPr>
      <w:r>
        <w:rPr>
          <w:rFonts w:ascii="Times New Roman" w:hAnsi="Times New Roman" w:eastAsia="Times New Roman" w:cs="Times New Roman"/>
          <w:color w:val="000000"/>
          <w:spacing w:val="0"/>
          <w:w w:val="100"/>
          <w:position w:val="0"/>
          <w:lang w:val="en-US" w:eastAsia="en-US" w:bidi="en-US"/>
        </w:rPr>
        <w:t>PDCA</w:t>
      </w:r>
      <w:r>
        <w:rPr>
          <w:color w:val="000000"/>
          <w:spacing w:val="0"/>
          <w:w w:val="100"/>
          <w:position w:val="0"/>
        </w:rPr>
        <w:t>循环能够应用于所有过程以及整个质量管理体系。图</w:t>
      </w:r>
      <w:r>
        <w:rPr>
          <w:rFonts w:ascii="Times New Roman" w:hAnsi="Times New Roman" w:eastAsia="Times New Roman" w:cs="Times New Roman"/>
          <w:color w:val="000000"/>
          <w:spacing w:val="0"/>
          <w:w w:val="100"/>
          <w:position w:val="0"/>
        </w:rPr>
        <w:t>2</w:t>
      </w:r>
      <w:r>
        <w:rPr>
          <w:color w:val="000000"/>
          <w:spacing w:val="0"/>
          <w:w w:val="100"/>
          <w:position w:val="0"/>
        </w:rPr>
        <w:t>表明了本标准第</w:t>
      </w:r>
      <w:r>
        <w:rPr>
          <w:rFonts w:ascii="Times New Roman" w:hAnsi="Times New Roman" w:eastAsia="Times New Roman" w:cs="Times New Roman"/>
          <w:color w:val="000000"/>
          <w:spacing w:val="0"/>
          <w:w w:val="100"/>
          <w:position w:val="0"/>
        </w:rPr>
        <w:t>4</w:t>
      </w:r>
      <w:r>
        <w:rPr>
          <w:color w:val="000000"/>
          <w:spacing w:val="0"/>
          <w:w w:val="100"/>
          <w:position w:val="0"/>
        </w:rPr>
        <w:t>章至第</w:t>
      </w:r>
      <w:r>
        <w:rPr>
          <w:rFonts w:ascii="Times New Roman" w:hAnsi="Times New Roman" w:eastAsia="Times New Roman" w:cs="Times New Roman"/>
          <w:color w:val="000000"/>
          <w:spacing w:val="0"/>
          <w:w w:val="100"/>
          <w:position w:val="0"/>
        </w:rPr>
        <w:t>10</w:t>
      </w:r>
      <w:r>
        <w:rPr>
          <w:color w:val="000000"/>
          <w:spacing w:val="0"/>
          <w:w w:val="100"/>
          <w:position w:val="0"/>
        </w:rPr>
        <w:t>章是 如何构成</w:t>
      </w:r>
      <w:r>
        <w:rPr>
          <w:rFonts w:ascii="Times New Roman" w:hAnsi="Times New Roman" w:eastAsia="Times New Roman" w:cs="Times New Roman"/>
          <w:color w:val="000000"/>
          <w:spacing w:val="0"/>
          <w:w w:val="100"/>
          <w:position w:val="0"/>
          <w:lang w:val="en-US" w:eastAsia="en-US" w:bidi="en-US"/>
        </w:rPr>
        <w:t>PDCA</w:t>
      </w:r>
      <w:r>
        <w:rPr>
          <w:color w:val="000000"/>
          <w:spacing w:val="0"/>
          <w:w w:val="100"/>
          <w:position w:val="0"/>
        </w:rPr>
        <w:t>循环的。</w:t>
      </w:r>
    </w:p>
    <w:p>
      <w:pPr>
        <w:widowControl w:val="0"/>
        <w:spacing w:line="360" w:lineRule="exact"/>
      </w:pPr>
      <w:r>
        <w:drawing>
          <wp:anchor distT="0" distB="868680" distL="0" distR="0" simplePos="0" relativeHeight="251659264" behindDoc="1" locked="0" layoutInCell="1" allowOverlap="1">
            <wp:simplePos x="0" y="0"/>
            <wp:positionH relativeFrom="page">
              <wp:posOffset>2263140</wp:posOffset>
            </wp:positionH>
            <wp:positionV relativeFrom="paragraph">
              <wp:posOffset>5166360</wp:posOffset>
            </wp:positionV>
            <wp:extent cx="816610" cy="469265"/>
            <wp:effectExtent l="0" t="0" r="2540" b="6985"/>
            <wp:wrapNone/>
            <wp:docPr id="91" name="Shape 91"/>
            <wp:cNvGraphicFramePr/>
            <a:graphic xmlns:a="http://schemas.openxmlformats.org/drawingml/2006/main">
              <a:graphicData uri="http://schemas.openxmlformats.org/drawingml/2006/picture">
                <pic:pic xmlns:pic="http://schemas.openxmlformats.org/drawingml/2006/picture">
                  <pic:nvPicPr>
                    <pic:cNvPr id="91" name="Shape 91"/>
                    <pic:cNvPicPr/>
                  </pic:nvPicPr>
                  <pic:blipFill>
                    <a:blip r:embed="rId89"/>
                    <a:stretch>
                      <a:fillRect/>
                    </a:stretch>
                  </pic:blipFill>
                  <pic:spPr>
                    <a:xfrm>
                      <a:off x="0" y="0"/>
                      <a:ext cx="816610" cy="469265"/>
                    </a:xfrm>
                    <a:prstGeom prst="rect">
                      <a:avLst/>
                    </a:prstGeom>
                  </pic:spPr>
                </pic:pic>
              </a:graphicData>
            </a:graphic>
          </wp:anchor>
        </w:drawing>
      </w:r>
      <w:r>
        <w:drawing>
          <wp:anchor distT="338455" distB="452755" distL="77470" distR="0" simplePos="0" relativeHeight="251659264" behindDoc="1" locked="0" layoutInCell="1" allowOverlap="1">
            <wp:simplePos x="0" y="0"/>
            <wp:positionH relativeFrom="page">
              <wp:posOffset>3305175</wp:posOffset>
            </wp:positionH>
            <wp:positionV relativeFrom="paragraph">
              <wp:posOffset>5153025</wp:posOffset>
            </wp:positionV>
            <wp:extent cx="1847215" cy="1481455"/>
            <wp:effectExtent l="0" t="0" r="635" b="4445"/>
            <wp:wrapNone/>
            <wp:docPr id="93" name="Shape 93"/>
            <wp:cNvGraphicFramePr/>
            <a:graphic xmlns:a="http://schemas.openxmlformats.org/drawingml/2006/main">
              <a:graphicData uri="http://schemas.openxmlformats.org/drawingml/2006/picture">
                <pic:pic xmlns:pic="http://schemas.openxmlformats.org/drawingml/2006/picture">
                  <pic:nvPicPr>
                    <pic:cNvPr id="93" name="Shape 93"/>
                    <pic:cNvPicPr/>
                  </pic:nvPicPr>
                  <pic:blipFill>
                    <a:blip r:embed="rId90"/>
                    <a:stretch>
                      <a:fillRect/>
                    </a:stretch>
                  </pic:blipFill>
                  <pic:spPr>
                    <a:xfrm>
                      <a:off x="0" y="0"/>
                      <a:ext cx="1847215" cy="148145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1" w:line="1" w:lineRule="exact"/>
      </w:pPr>
    </w:p>
    <w:p>
      <w:pPr>
        <w:widowControl w:val="0"/>
        <w:spacing w:line="1" w:lineRule="exact"/>
        <w:sectPr>
          <w:footnotePr>
            <w:numFmt w:val="decimal"/>
          </w:footnotePr>
          <w:type w:val="continuous"/>
          <w:pgSz w:w="11900" w:h="16840"/>
          <w:pgMar w:top="1676" w:right="1337" w:bottom="1490" w:left="1267" w:header="0" w:footer="1062" w:gutter="0"/>
          <w:cols w:space="720" w:num="1"/>
          <w:rtlGutter w:val="0"/>
          <w:docGrid w:linePitch="360" w:charSpace="0"/>
        </w:sect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headerReference r:id="rId29" w:type="first"/>
          <w:footerReference r:id="rId32" w:type="first"/>
          <w:headerReference r:id="rId27" w:type="default"/>
          <w:footerReference r:id="rId30" w:type="default"/>
          <w:headerReference r:id="rId28" w:type="even"/>
          <w:footerReference r:id="rId31" w:type="even"/>
          <w:footnotePr>
            <w:numFmt w:val="decimal"/>
          </w:footnotePr>
          <w:pgSz w:w="11900" w:h="16840"/>
          <w:pgMar w:top="1712" w:right="1507" w:bottom="1914" w:left="1120" w:header="0" w:footer="3" w:gutter="0"/>
          <w:cols w:space="720" w:num="1"/>
          <w:titlePg/>
          <w:rtlGutter w:val="0"/>
          <w:docGrid w:linePitch="360" w:charSpace="0"/>
        </w:sectPr>
      </w:pPr>
    </w:p>
    <w:p>
      <w:pPr>
        <w:pStyle w:val="27"/>
        <w:keepNext w:val="0"/>
        <w:keepLines w:val="0"/>
        <w:framePr w:w="1231" w:h="194" w:wrap="auto" w:vAnchor="text" w:hAnchor="page" w:x="4764" w:y="21"/>
        <w:widowControl w:val="0"/>
        <w:shd w:val="clear" w:color="auto" w:fill="auto"/>
        <w:bidi w:val="0"/>
        <w:spacing w:before="0" w:after="0" w:line="240" w:lineRule="auto"/>
        <w:ind w:left="0" w:right="0" w:firstLine="0"/>
        <w:jc w:val="left"/>
        <w:rPr>
          <w:sz w:val="11"/>
          <w:szCs w:val="11"/>
        </w:rPr>
      </w:pPr>
      <w:r>
        <w:rPr>
          <w:color w:val="000000"/>
          <w:spacing w:val="0"/>
          <w:w w:val="100"/>
          <w:position w:val="0"/>
          <w:sz w:val="13"/>
          <w:szCs w:val="13"/>
        </w:rPr>
        <w:t>质是管理体系</w:t>
      </w:r>
      <w:r>
        <w:rPr>
          <w:b/>
          <w:bCs/>
          <w:color w:val="000000"/>
          <w:spacing w:val="0"/>
          <w:w w:val="100"/>
          <w:position w:val="0"/>
          <w:sz w:val="11"/>
          <w:szCs w:val="11"/>
        </w:rPr>
        <w:t>（</w:t>
      </w:r>
      <w:r>
        <w:rPr>
          <w:rFonts w:ascii="Times New Roman" w:hAnsi="Times New Roman" w:eastAsia="Times New Roman" w:cs="Times New Roman"/>
          <w:b/>
          <w:bCs/>
          <w:color w:val="000000"/>
          <w:spacing w:val="0"/>
          <w:w w:val="100"/>
          <w:position w:val="0"/>
          <w:sz w:val="11"/>
          <w:szCs w:val="11"/>
        </w:rPr>
        <w:t>4）</w:t>
      </w:r>
    </w:p>
    <w:p>
      <w:pPr>
        <w:pStyle w:val="31"/>
        <w:keepNext w:val="0"/>
        <w:keepLines w:val="0"/>
        <w:framePr w:w="1332" w:h="533" w:wrap="auto" w:vAnchor="text" w:hAnchor="page" w:x="1625" w:y="419"/>
        <w:widowControl w:val="0"/>
        <w:shd w:val="clear" w:color="auto" w:fill="auto"/>
        <w:bidi w:val="0"/>
        <w:spacing w:before="0" w:after="0" w:line="240" w:lineRule="auto"/>
        <w:ind w:left="0" w:right="0" w:firstLine="200"/>
        <w:jc w:val="left"/>
      </w:pPr>
      <w:r>
        <w:rPr>
          <w:i/>
          <w:iCs/>
          <w:color w:val="000000"/>
          <w:spacing w:val="0"/>
          <w:w w:val="100"/>
          <w:position w:val="0"/>
          <w:lang w:val="en-US" w:eastAsia="en-US" w:bidi="en-US"/>
        </w:rPr>
        <w:t>MR</w:t>
      </w:r>
      <w:r>
        <w:rPr>
          <w:color w:val="000000"/>
          <w:spacing w:val="0"/>
          <w:w w:val="100"/>
          <w:position w:val="0"/>
        </w:rPr>
        <w:t>其环境</w:t>
      </w:r>
      <w:r>
        <w:rPr>
          <w:color w:val="000000"/>
          <w:spacing w:val="0"/>
          <w:w w:val="100"/>
          <w:position w:val="0"/>
          <w:lang w:val="en-US" w:eastAsia="en-US" w:bidi="en-US"/>
        </w:rPr>
        <w:t>.</w:t>
      </w:r>
    </w:p>
    <w:p>
      <w:pPr>
        <w:pStyle w:val="19"/>
        <w:keepNext w:val="0"/>
        <w:keepLines w:val="0"/>
        <w:framePr w:w="1332" w:h="533" w:wrap="auto" w:vAnchor="text" w:hAnchor="page" w:x="1625" w:y="419"/>
        <w:widowControl w:val="0"/>
        <w:shd w:val="clear" w:color="auto" w:fill="auto"/>
        <w:bidi w:val="0"/>
        <w:spacing w:before="0" w:after="0" w:line="240" w:lineRule="auto"/>
        <w:ind w:left="0" w:right="0" w:firstLine="0"/>
        <w:jc w:val="right"/>
      </w:pPr>
      <w:r>
        <w:rPr>
          <w:color w:val="000000"/>
          <w:spacing w:val="0"/>
          <w:w w:val="100"/>
          <w:position w:val="0"/>
        </w:rPr>
        <w:t>注起*差</w:t>
      </w:r>
      <w:r>
        <w:rPr>
          <w:rFonts w:ascii="Times New Roman" w:hAnsi="Times New Roman" w:eastAsia="Times New Roman" w:cs="Times New Roman"/>
          <w:color w:val="000000"/>
          <w:spacing w:val="0"/>
          <w:w w:val="100"/>
          <w:position w:val="0"/>
        </w:rPr>
        <w:t>5</w:t>
      </w:r>
      <w:r>
        <w:rPr>
          <w:color w:val="000000"/>
          <w:spacing w:val="0"/>
          <w:w w:val="100"/>
          <w:position w:val="0"/>
        </w:rPr>
        <w:t>二""</w:t>
      </w:r>
    </w:p>
    <w:p>
      <w:pPr>
        <w:pStyle w:val="27"/>
        <w:keepNext w:val="0"/>
        <w:keepLines w:val="0"/>
        <w:framePr w:w="346" w:h="454" w:wrap="auto" w:vAnchor="text" w:hAnchor="page" w:x="5153" w:y="908"/>
        <w:widowControl w:val="0"/>
        <w:shd w:val="clear" w:color="auto" w:fill="auto"/>
        <w:bidi w:val="0"/>
        <w:spacing w:before="0" w:after="100" w:line="240" w:lineRule="auto"/>
        <w:ind w:left="0" w:right="0" w:firstLine="0"/>
        <w:jc w:val="left"/>
      </w:pPr>
      <w:r>
        <w:rPr>
          <w:color w:val="000000"/>
          <w:spacing w:val="0"/>
          <w:w w:val="100"/>
          <w:position w:val="0"/>
        </w:rPr>
        <w:t>支持</w:t>
      </w:r>
    </w:p>
    <w:p>
      <w:pPr>
        <w:pStyle w:val="27"/>
        <w:keepNext w:val="0"/>
        <w:keepLines w:val="0"/>
        <w:framePr w:w="346" w:h="454" w:wrap="auto" w:vAnchor="text" w:hAnchor="page" w:x="5153" w:y="908"/>
        <w:widowControl w:val="0"/>
        <w:shd w:val="clear" w:color="auto" w:fill="auto"/>
        <w:bidi w:val="0"/>
        <w:spacing w:before="0" w:after="0" w:line="240" w:lineRule="auto"/>
        <w:ind w:left="0" w:right="0" w:firstLine="0"/>
        <w:jc w:val="left"/>
      </w:pPr>
      <w:r>
        <w:rPr>
          <w:color w:val="000000"/>
          <w:spacing w:val="0"/>
          <w:w w:val="100"/>
          <w:position w:val="0"/>
        </w:rPr>
        <w:t>运行</w:t>
      </w:r>
    </w:p>
    <w:p>
      <w:pPr>
        <w:pStyle w:val="31"/>
        <w:keepNext w:val="0"/>
        <w:keepLines w:val="0"/>
        <w:framePr w:w="648" w:h="230" w:wrap="auto" w:vAnchor="text" w:hAnchor="page" w:x="8609" w:y="1441"/>
        <w:widowControl w:val="0"/>
        <w:shd w:val="clear" w:color="auto" w:fill="auto"/>
        <w:bidi w:val="0"/>
        <w:spacing w:before="0" w:after="0" w:line="240" w:lineRule="auto"/>
        <w:ind w:left="0" w:right="0" w:firstLine="0"/>
        <w:jc w:val="left"/>
      </w:pPr>
      <w:r>
        <w:rPr>
          <w:color w:val="000000"/>
          <w:spacing w:val="0"/>
          <w:w w:val="100"/>
          <w:position w:val="0"/>
        </w:rPr>
        <w:t>顾客滴意</w:t>
      </w:r>
    </w:p>
    <w:p>
      <w:pPr>
        <w:pStyle w:val="27"/>
        <w:keepNext w:val="0"/>
        <w:keepLines w:val="0"/>
        <w:framePr w:w="331" w:h="202" w:wrap="auto" w:vAnchor="text" w:hAnchor="page" w:x="4354" w:y="1679"/>
        <w:widowControl w:val="0"/>
        <w:shd w:val="clear" w:color="auto" w:fill="auto"/>
        <w:bidi w:val="0"/>
        <w:spacing w:before="0" w:after="0" w:line="240" w:lineRule="auto"/>
        <w:ind w:left="0" w:right="0" w:firstLine="0"/>
        <w:jc w:val="left"/>
      </w:pPr>
      <w:r>
        <w:rPr>
          <w:color w:val="000000"/>
          <w:spacing w:val="0"/>
          <w:w w:val="100"/>
          <w:position w:val="0"/>
        </w:rPr>
        <w:t>策划</w:t>
      </w:r>
    </w:p>
    <w:p>
      <w:pPr>
        <w:pStyle w:val="27"/>
        <w:keepNext w:val="0"/>
        <w:keepLines w:val="0"/>
        <w:framePr w:w="338" w:h="202" w:wrap="auto" w:vAnchor="text" w:hAnchor="page" w:x="6377" w:y="1693"/>
        <w:widowControl w:val="0"/>
        <w:shd w:val="clear" w:color="auto" w:fill="auto"/>
        <w:bidi w:val="0"/>
        <w:spacing w:before="0" w:after="0" w:line="240" w:lineRule="auto"/>
        <w:ind w:left="0" w:right="0" w:firstLine="0"/>
        <w:jc w:val="left"/>
      </w:pPr>
      <w:r>
        <w:rPr>
          <w:color w:val="000000"/>
          <w:spacing w:val="0"/>
          <w:w w:val="100"/>
          <w:position w:val="0"/>
        </w:rPr>
        <w:t>实施</w:t>
      </w:r>
    </w:p>
    <w:p>
      <w:pPr>
        <w:pStyle w:val="27"/>
        <w:keepNext w:val="0"/>
        <w:keepLines w:val="0"/>
        <w:framePr w:w="626" w:h="202" w:wrap="auto" w:vAnchor="text" w:hAnchor="page" w:x="5225" w:y="2528"/>
        <w:widowControl w:val="0"/>
        <w:shd w:val="clear" w:color="auto" w:fill="auto"/>
        <w:bidi w:val="0"/>
        <w:spacing w:before="0" w:after="0" w:line="240" w:lineRule="auto"/>
        <w:ind w:left="0" w:right="0" w:firstLine="0"/>
        <w:jc w:val="left"/>
      </w:pPr>
      <w:r>
        <w:rPr>
          <w:color w:val="000000"/>
          <w:spacing w:val="0"/>
          <w:w w:val="100"/>
          <w:position w:val="0"/>
        </w:rPr>
        <w:t>领导作用</w:t>
      </w:r>
    </w:p>
    <w:p>
      <w:pPr>
        <w:pStyle w:val="27"/>
        <w:keepNext w:val="0"/>
        <w:keepLines w:val="0"/>
        <w:framePr w:w="641" w:h="209" w:wrap="auto" w:vAnchor="text" w:hAnchor="page" w:x="1862" w:y="2737"/>
        <w:widowControl w:val="0"/>
        <w:shd w:val="clear" w:color="auto" w:fill="auto"/>
        <w:bidi w:val="0"/>
        <w:spacing w:before="0" w:after="0" w:line="240" w:lineRule="auto"/>
        <w:ind w:left="0" w:right="0" w:firstLine="0"/>
        <w:jc w:val="left"/>
      </w:pPr>
      <w:r>
        <w:rPr>
          <w:color w:val="000000"/>
          <w:spacing w:val="0"/>
          <w:w w:val="100"/>
          <w:position w:val="0"/>
        </w:rPr>
        <w:t>顾客要求</w:t>
      </w:r>
    </w:p>
    <w:p>
      <w:pPr>
        <w:pStyle w:val="27"/>
        <w:keepNext w:val="0"/>
        <w:keepLines w:val="0"/>
        <w:framePr w:w="806" w:h="526" w:wrap="auto" w:vAnchor="text" w:hAnchor="page" w:x="9019" w:y="2478"/>
        <w:widowControl w:val="0"/>
        <w:shd w:val="clear" w:color="auto" w:fill="auto"/>
        <w:bidi w:val="0"/>
        <w:spacing w:before="0" w:after="0" w:line="252" w:lineRule="exact"/>
        <w:ind w:left="0" w:right="0" w:firstLine="0"/>
        <w:jc w:val="left"/>
      </w:pPr>
      <w:r>
        <w:rPr>
          <w:color w:val="000000"/>
          <w:spacing w:val="0"/>
          <w:w w:val="100"/>
          <w:position w:val="0"/>
        </w:rPr>
        <w:t>质量管理 体系的结果</w:t>
      </w:r>
    </w:p>
    <w:p>
      <w:pPr>
        <w:pStyle w:val="27"/>
        <w:keepNext w:val="0"/>
        <w:keepLines w:val="0"/>
        <w:framePr w:w="338" w:h="202" w:wrap="auto" w:vAnchor="text" w:hAnchor="page" w:x="6384" w:y="3651"/>
        <w:widowControl w:val="0"/>
        <w:shd w:val="clear" w:color="auto" w:fill="auto"/>
        <w:bidi w:val="0"/>
        <w:spacing w:before="0" w:after="0" w:line="240" w:lineRule="auto"/>
        <w:ind w:left="0" w:right="0" w:firstLine="0"/>
        <w:jc w:val="left"/>
      </w:pPr>
      <w:r>
        <w:rPr>
          <w:color w:val="000000"/>
          <w:spacing w:val="0"/>
          <w:w w:val="100"/>
          <w:position w:val="0"/>
        </w:rPr>
        <w:t>检査</w:t>
      </w:r>
    </w:p>
    <w:p>
      <w:pPr>
        <w:pStyle w:val="27"/>
        <w:keepNext w:val="0"/>
        <w:keepLines w:val="0"/>
        <w:framePr w:w="821" w:h="202" w:wrap="auto" w:vAnchor="text" w:hAnchor="page" w:x="8544" w:y="3529"/>
        <w:widowControl w:val="0"/>
        <w:shd w:val="clear" w:color="auto" w:fill="auto"/>
        <w:bidi w:val="0"/>
        <w:spacing w:before="0" w:after="0" w:line="240" w:lineRule="auto"/>
        <w:ind w:left="0" w:right="0" w:firstLine="0"/>
        <w:jc w:val="both"/>
      </w:pPr>
      <w:r>
        <w:rPr>
          <w:color w:val="000000"/>
          <w:spacing w:val="0"/>
          <w:w w:val="100"/>
          <w:position w:val="0"/>
        </w:rPr>
        <w:t>.产品和服务</w:t>
      </w:r>
    </w:p>
    <w:p>
      <w:pPr>
        <w:widowControl w:val="0"/>
        <w:spacing w:line="360" w:lineRule="exact"/>
      </w:pPr>
      <w:r>
        <w:drawing>
          <wp:anchor distT="0" distB="0" distL="0" distR="0" simplePos="0" relativeHeight="251659264" behindDoc="1" locked="0" layoutInCell="1" allowOverlap="1">
            <wp:simplePos x="0" y="0"/>
            <wp:positionH relativeFrom="margin">
              <wp:posOffset>269875</wp:posOffset>
            </wp:positionH>
            <wp:positionV relativeFrom="margin">
              <wp:posOffset>179070</wp:posOffset>
            </wp:positionV>
            <wp:extent cx="5467985" cy="6376670"/>
            <wp:effectExtent l="0" t="0" r="18415" b="5080"/>
            <wp:wrapNone/>
            <wp:docPr id="97" name="Shape 97"/>
            <wp:cNvGraphicFramePr/>
            <a:graphic xmlns:a="http://schemas.openxmlformats.org/drawingml/2006/main">
              <a:graphicData uri="http://schemas.openxmlformats.org/drawingml/2006/picture">
                <pic:pic xmlns:pic="http://schemas.openxmlformats.org/drawingml/2006/picture">
                  <pic:nvPicPr>
                    <pic:cNvPr id="97" name="Shape 97"/>
                    <pic:cNvPicPr/>
                  </pic:nvPicPr>
                  <pic:blipFill>
                    <a:blip r:embed="rId91"/>
                    <a:stretch>
                      <a:fillRect/>
                    </a:stretch>
                  </pic:blipFill>
                  <pic:spPr>
                    <a:xfrm>
                      <a:off x="0" y="0"/>
                      <a:ext cx="5467985" cy="637667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1" w:line="1" w:lineRule="exact"/>
      </w:pPr>
    </w:p>
    <w:p>
      <w:pPr>
        <w:widowControl w:val="0"/>
        <w:spacing w:line="1" w:lineRule="exact"/>
        <w:sectPr>
          <w:footnotePr>
            <w:numFmt w:val="decimal"/>
          </w:footnotePr>
          <w:type w:val="continuous"/>
          <w:pgSz w:w="11900" w:h="16840"/>
          <w:pgMar w:top="1712" w:right="1507" w:bottom="1914" w:left="1120" w:header="0" w:footer="3" w:gutter="0"/>
          <w:cols w:space="720" w:num="1"/>
          <w:rtlGutter w:val="0"/>
          <w:docGrid w:linePitch="360" w:charSpace="0"/>
        </w:sectPr>
      </w:pPr>
    </w:p>
    <w:p>
      <w:pPr>
        <w:widowControl w:val="0"/>
        <w:spacing w:before="92" w:after="92" w:line="240" w:lineRule="exact"/>
        <w:rPr>
          <w:sz w:val="19"/>
          <w:szCs w:val="19"/>
        </w:rPr>
      </w:pPr>
    </w:p>
    <w:p>
      <w:pPr>
        <w:widowControl w:val="0"/>
        <w:spacing w:line="1" w:lineRule="exact"/>
        <w:sectPr>
          <w:footnotePr>
            <w:numFmt w:val="decimal"/>
          </w:footnotePr>
          <w:type w:val="continuous"/>
          <w:pgSz w:w="11900" w:h="16840"/>
          <w:pgMar w:top="4622" w:right="0" w:bottom="1886" w:left="0" w:header="0" w:footer="3" w:gutter="0"/>
          <w:cols w:space="720" w:num="1"/>
          <w:rtlGutter w:val="0"/>
          <w:docGrid w:linePitch="360" w:charSpace="0"/>
        </w:sectPr>
      </w:pPr>
    </w:p>
    <w:p>
      <w:pPr>
        <w:widowControl w:val="0"/>
        <w:spacing w:line="1" w:lineRule="exact"/>
      </w:pPr>
      <w:r>
        <mc:AlternateContent>
          <mc:Choice Requires="wps">
            <w:drawing>
              <wp:anchor distT="0" distB="0" distL="114300" distR="114300" simplePos="0" relativeHeight="251660288" behindDoc="0" locked="0" layoutInCell="1" allowOverlap="1">
                <wp:simplePos x="0" y="0"/>
                <wp:positionH relativeFrom="page">
                  <wp:posOffset>3737610</wp:posOffset>
                </wp:positionH>
                <wp:positionV relativeFrom="paragraph">
                  <wp:posOffset>1723390</wp:posOffset>
                </wp:positionV>
                <wp:extent cx="1014730" cy="191770"/>
                <wp:effectExtent l="0" t="0" r="0" b="0"/>
                <wp:wrapSquare wrapText="left"/>
                <wp:docPr id="99" name="Shape 99"/>
                <wp:cNvGraphicFramePr/>
                <a:graphic xmlns:a="http://schemas.openxmlformats.org/drawingml/2006/main">
                  <a:graphicData uri="http://schemas.microsoft.com/office/word/2010/wordprocessingShape">
                    <wps:wsp>
                      <wps:cNvSpPr txBox="1"/>
                      <wps:spPr>
                        <a:xfrm>
                          <a:off x="0" y="0"/>
                          <a:ext cx="1014730" cy="191770"/>
                        </a:xfrm>
                        <a:prstGeom prst="rect">
                          <a:avLst/>
                        </a:prstGeom>
                        <a:noFill/>
                      </wps:spPr>
                      <wps:txbx>
                        <w:txbxContent>
                          <w:p>
                            <w:pPr>
                              <w:pStyle w:val="31"/>
                              <w:keepNext w:val="0"/>
                              <w:keepLines w:val="0"/>
                              <w:widowControl w:val="0"/>
                              <w:shd w:val="clear" w:color="auto" w:fill="auto"/>
                              <w:bidi w:val="0"/>
                              <w:spacing w:before="0" w:after="0" w:line="240" w:lineRule="auto"/>
                              <w:ind w:left="0" w:right="0" w:firstLine="0"/>
                              <w:jc w:val="left"/>
                            </w:pPr>
                            <w:r>
                              <w:rPr>
                                <w:color w:val="3B0C12"/>
                                <w:spacing w:val="0"/>
                                <w:w w:val="100"/>
                                <w:position w:val="0"/>
                              </w:rPr>
                              <w:t>綬好的睦</w:t>
                            </w:r>
                          </w:p>
                        </w:txbxContent>
                      </wps:txbx>
                      <wps:bodyPr wrap="none" lIns="0" tIns="0" rIns="0" bIns="0">
                        <a:noAutofit/>
                      </wps:bodyPr>
                    </wps:wsp>
                  </a:graphicData>
                </a:graphic>
              </wp:anchor>
            </w:drawing>
          </mc:Choice>
          <mc:Fallback>
            <w:pict>
              <v:shape id="Shape 99" o:spid="_x0000_s1026" o:spt="202" type="#_x0000_t202" style="position:absolute;left:0pt;margin-left:294.3pt;margin-top:135.7pt;height:15.1pt;width:79.9pt;mso-position-horizontal-relative:page;mso-wrap-distance-bottom:0pt;mso-wrap-distance-left:9pt;mso-wrap-distance-right:9pt;mso-wrap-distance-top:0pt;mso-wrap-style:none;z-index:251660288;mso-width-relative:page;mso-height-relative:page;" filled="f" stroked="f" coordsize="21600,21600" o:gfxdata="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M1AfdgA&#10;AAALAQAADwAAAAAAAAABACAAAAAiAAAAZHJzL2Rvd25yZXYueG1sUEsBAhQAFAAAAAgAh07iQJ/j&#10;hn+tAQAAcgMAAA4AAAAAAAAAAQAgAAAAJwEAAGRycy9lMm9Eb2MueG1sUEsFBgAAAAAGAAYAWQEA&#10;AEYFAAAAAA==&#10;">
                <v:fill on="f" focussize="0,0"/>
                <v:stroke on="f"/>
                <v:imagedata o:title=""/>
                <o:lock v:ext="edit" aspectratio="f"/>
                <v:textbox inset="0mm,0mm,0mm,0mm">
                  <w:txbxContent>
                    <w:p>
                      <w:pPr>
                        <w:pStyle w:val="31"/>
                        <w:keepNext w:val="0"/>
                        <w:keepLines w:val="0"/>
                        <w:widowControl w:val="0"/>
                        <w:shd w:val="clear" w:color="auto" w:fill="auto"/>
                        <w:bidi w:val="0"/>
                        <w:spacing w:before="0" w:after="0" w:line="240" w:lineRule="auto"/>
                        <w:ind w:left="0" w:right="0" w:firstLine="0"/>
                        <w:jc w:val="left"/>
                      </w:pPr>
                      <w:r>
                        <w:rPr>
                          <w:color w:val="3B0C12"/>
                          <w:spacing w:val="0"/>
                          <w:w w:val="100"/>
                          <w:position w:val="0"/>
                        </w:rPr>
                        <w:t>綬好的睦</w:t>
                      </w:r>
                    </w:p>
                  </w:txbxContent>
                </v:textbox>
                <w10:wrap type="square" side="left"/>
              </v:shape>
            </w:pict>
          </mc:Fallback>
        </mc:AlternateContent>
      </w:r>
      <w:r>
        <mc:AlternateContent>
          <mc:Choice Requires="wps">
            <w:drawing>
              <wp:anchor distT="0" distB="0" distL="0" distR="0" simplePos="0" relativeHeight="251660288" behindDoc="0" locked="0" layoutInCell="1" allowOverlap="1">
                <wp:simplePos x="0" y="0"/>
                <wp:positionH relativeFrom="page">
                  <wp:posOffset>1890395</wp:posOffset>
                </wp:positionH>
                <wp:positionV relativeFrom="paragraph">
                  <wp:posOffset>1920240</wp:posOffset>
                </wp:positionV>
                <wp:extent cx="2903220" cy="804545"/>
                <wp:effectExtent l="0" t="0" r="0" b="0"/>
                <wp:wrapSquare wrapText="left"/>
                <wp:docPr id="101" name="Shape 101"/>
                <wp:cNvGraphicFramePr/>
                <a:graphic xmlns:a="http://schemas.openxmlformats.org/drawingml/2006/main">
                  <a:graphicData uri="http://schemas.microsoft.com/office/word/2010/wordprocessingShape">
                    <wps:wsp>
                      <wps:cNvSpPr txBox="1"/>
                      <wps:spPr>
                        <a:xfrm>
                          <a:off x="0" y="0"/>
                          <a:ext cx="2903220" cy="804545"/>
                        </a:xfrm>
                        <a:prstGeom prst="rect">
                          <a:avLst/>
                        </a:prstGeom>
                        <a:noFill/>
                      </wps:spPr>
                      <wps:txbx>
                        <w:txbxContent>
                          <w:p>
                            <w:pPr>
                              <w:pStyle w:val="19"/>
                              <w:keepNext w:val="0"/>
                              <w:keepLines w:val="0"/>
                              <w:widowControl w:val="0"/>
                              <w:shd w:val="clear" w:color="auto" w:fill="auto"/>
                              <w:bidi w:val="0"/>
                              <w:spacing w:before="0" w:after="80" w:line="317" w:lineRule="exact"/>
                              <w:ind w:left="0" w:right="0" w:firstLine="0"/>
                              <w:jc w:val="left"/>
                            </w:pPr>
                            <w:r>
                              <w:rPr>
                                <w:rFonts w:ascii="Times New Roman" w:hAnsi="Times New Roman" w:eastAsia="Times New Roman" w:cs="Times New Roman"/>
                                <w:color w:val="CA1E55"/>
                                <w:spacing w:val="0"/>
                                <w:w w:val="100"/>
                                <w:position w:val="0"/>
                              </w:rPr>
                              <w:t>X</w:t>
                            </w:r>
                            <w:r>
                              <w:rPr>
                                <w:color w:val="000000"/>
                                <w:spacing w:val="0"/>
                                <w:w w:val="100"/>
                                <w:position w:val="0"/>
                              </w:rPr>
                              <w:t xml:space="preserve">和应对风险和机遇； </w:t>
                            </w:r>
                            <w:r>
                              <w:rPr>
                                <w:color w:val="CA1E55"/>
                                <w:spacing w:val="0"/>
                                <w:w w:val="100"/>
                                <w:position w:val="0"/>
                              </w:rPr>
                              <w:t>*反</w:t>
                            </w:r>
                            <w:r>
                              <w:rPr>
                                <w:color w:val="000000"/>
                                <w:spacing w:val="0"/>
                                <w:w w:val="100"/>
                                <w:position w:val="0"/>
                              </w:rPr>
                              <w:t>所做的策划；</w:t>
                            </w:r>
                          </w:p>
                          <w:p>
                            <w:pPr>
                              <w:pStyle w:val="19"/>
                              <w:keepNext w:val="0"/>
                              <w:keepLines w:val="0"/>
                              <w:widowControl w:val="0"/>
                              <w:shd w:val="clear" w:color="auto" w:fill="auto"/>
                              <w:bidi w:val="0"/>
                              <w:spacing w:before="0" w:after="0" w:line="259" w:lineRule="exact"/>
                              <w:ind w:left="1120" w:right="0" w:firstLine="20"/>
                              <w:jc w:val="left"/>
                            </w:pPr>
                            <w:r>
                              <w:rPr>
                                <w:color w:val="000000"/>
                                <w:spacing w:val="0"/>
                                <w:w w:val="100"/>
                                <w:position w:val="0"/>
                              </w:rPr>
                              <w:t>，目标、要求和所策划的活动，</w:t>
                            </w:r>
                            <w:r>
                              <w:rPr>
                                <w:color w:val="CA1E55"/>
                                <w:spacing w:val="0"/>
                                <w:w w:val="100"/>
                                <w:position w:val="0"/>
                              </w:rPr>
                              <w:t>对过彎</w:t>
                            </w:r>
                            <w:r>
                              <w:rPr>
                                <w:rFonts w:ascii="Times New Roman" w:hAnsi="Times New Roman" w:eastAsia="Times New Roman" w:cs="Times New Roman"/>
                                <w:color w:val="CA1E55"/>
                                <w:spacing w:val="0"/>
                                <w:w w:val="100"/>
                                <w:position w:val="0"/>
                              </w:rPr>
                              <w:t xml:space="preserve">3 </w:t>
                            </w:r>
                            <w:r>
                              <w:rPr>
                                <w:color w:val="97103A"/>
                                <w:spacing w:val="0"/>
                                <w:w w:val="100"/>
                                <w:position w:val="0"/>
                              </w:rPr>
                              <w:t>结果；</w:t>
                            </w:r>
                          </w:p>
                        </w:txbxContent>
                      </wps:txbx>
                      <wps:bodyPr lIns="0" tIns="0" rIns="0" bIns="0">
                        <a:noAutofit/>
                      </wps:bodyPr>
                    </wps:wsp>
                  </a:graphicData>
                </a:graphic>
              </wp:anchor>
            </w:drawing>
          </mc:Choice>
          <mc:Fallback>
            <w:pict>
              <v:shape id="Shape 101" o:spid="_x0000_s1026" o:spt="202" type="#_x0000_t202" style="position:absolute;left:0pt;margin-left:148.85pt;margin-top:151.2pt;height:63.35pt;width:228.6pt;mso-position-horizontal-relative:page;mso-wrap-distance-bottom:0pt;mso-wrap-distance-left:0pt;mso-wrap-distance-right:0pt;mso-wrap-distance-top:0pt;z-index:251660288;mso-width-relative:page;mso-height-relative:page;" filled="f" stroked="f" coordsize="21600,21600" o:gfxdata="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hzPxfaAAAACwEA&#10;AA8AAAAAAAAAAQAgAAAAIgAAAGRycy9kb3ducmV2LnhtbFBLAQIUABQAAAAIAIdO4kD+li2QpgEA&#10;AGgDAAAOAAAAAAAAAAEAIAAAACkBAABkcnMvZTJvRG9jLnhtbFBLBQYAAAAABgAGAFkBAABBBQAA&#10;AAA=&#10;">
                <v:fill on="f" focussize="0,0"/>
                <v:stroke on="f"/>
                <v:imagedata o:title=""/>
                <o:lock v:ext="edit" aspectratio="f"/>
                <v:textbox inset="0mm,0mm,0mm,0mm">
                  <w:txbxContent>
                    <w:p>
                      <w:pPr>
                        <w:pStyle w:val="19"/>
                        <w:keepNext w:val="0"/>
                        <w:keepLines w:val="0"/>
                        <w:widowControl w:val="0"/>
                        <w:shd w:val="clear" w:color="auto" w:fill="auto"/>
                        <w:bidi w:val="0"/>
                        <w:spacing w:before="0" w:after="80" w:line="317" w:lineRule="exact"/>
                        <w:ind w:left="0" w:right="0" w:firstLine="0"/>
                        <w:jc w:val="left"/>
                      </w:pPr>
                      <w:r>
                        <w:rPr>
                          <w:rFonts w:ascii="Times New Roman" w:hAnsi="Times New Roman" w:eastAsia="Times New Roman" w:cs="Times New Roman"/>
                          <w:color w:val="CA1E55"/>
                          <w:spacing w:val="0"/>
                          <w:w w:val="100"/>
                          <w:position w:val="0"/>
                        </w:rPr>
                        <w:t>X</w:t>
                      </w:r>
                      <w:r>
                        <w:rPr>
                          <w:color w:val="000000"/>
                          <w:spacing w:val="0"/>
                          <w:w w:val="100"/>
                          <w:position w:val="0"/>
                        </w:rPr>
                        <w:t xml:space="preserve">和应对风险和机遇； </w:t>
                      </w:r>
                      <w:r>
                        <w:rPr>
                          <w:color w:val="CA1E55"/>
                          <w:spacing w:val="0"/>
                          <w:w w:val="100"/>
                          <w:position w:val="0"/>
                        </w:rPr>
                        <w:t>*反</w:t>
                      </w:r>
                      <w:r>
                        <w:rPr>
                          <w:color w:val="000000"/>
                          <w:spacing w:val="0"/>
                          <w:w w:val="100"/>
                          <w:position w:val="0"/>
                        </w:rPr>
                        <w:t>所做的策划；</w:t>
                      </w:r>
                    </w:p>
                    <w:p>
                      <w:pPr>
                        <w:pStyle w:val="19"/>
                        <w:keepNext w:val="0"/>
                        <w:keepLines w:val="0"/>
                        <w:widowControl w:val="0"/>
                        <w:shd w:val="clear" w:color="auto" w:fill="auto"/>
                        <w:bidi w:val="0"/>
                        <w:spacing w:before="0" w:after="0" w:line="259" w:lineRule="exact"/>
                        <w:ind w:left="1120" w:right="0" w:firstLine="20"/>
                        <w:jc w:val="left"/>
                      </w:pPr>
                      <w:r>
                        <w:rPr>
                          <w:color w:val="000000"/>
                          <w:spacing w:val="0"/>
                          <w:w w:val="100"/>
                          <w:position w:val="0"/>
                        </w:rPr>
                        <w:t>，目标、要求和所策划的活动，</w:t>
                      </w:r>
                      <w:r>
                        <w:rPr>
                          <w:color w:val="CA1E55"/>
                          <w:spacing w:val="0"/>
                          <w:w w:val="100"/>
                          <w:position w:val="0"/>
                        </w:rPr>
                        <w:t>对过彎</w:t>
                      </w:r>
                      <w:r>
                        <w:rPr>
                          <w:rFonts w:ascii="Times New Roman" w:hAnsi="Times New Roman" w:eastAsia="Times New Roman" w:cs="Times New Roman"/>
                          <w:color w:val="CA1E55"/>
                          <w:spacing w:val="0"/>
                          <w:w w:val="100"/>
                          <w:position w:val="0"/>
                        </w:rPr>
                        <w:t xml:space="preserve">3 </w:t>
                      </w:r>
                      <w:r>
                        <w:rPr>
                          <w:color w:val="97103A"/>
                          <w:spacing w:val="0"/>
                          <w:w w:val="100"/>
                          <w:position w:val="0"/>
                        </w:rPr>
                        <w:t>结果；</w:t>
                      </w:r>
                    </w:p>
                  </w:txbxContent>
                </v:textbox>
                <w10:wrap type="square" side="left"/>
              </v:shape>
            </w:pict>
          </mc:Fallback>
        </mc:AlternateContent>
      </w:r>
    </w:p>
    <w:p>
      <w:pPr>
        <w:pStyle w:val="27"/>
        <w:keepNext w:val="0"/>
        <w:keepLines w:val="0"/>
        <w:widowControl w:val="0"/>
        <w:shd w:val="clear" w:color="auto" w:fill="auto"/>
        <w:bidi w:val="0"/>
        <w:spacing w:before="0" w:after="840" w:line="240" w:lineRule="auto"/>
        <w:ind w:left="0" w:right="0" w:firstLine="580"/>
        <w:jc w:val="left"/>
      </w:pPr>
      <w:r>
        <w:rPr>
          <w:color w:val="000000"/>
          <w:spacing w:val="0"/>
          <w:w w:val="100"/>
          <w:position w:val="0"/>
        </w:rPr>
        <w:t>有关;</w:t>
      </w:r>
    </w:p>
    <w:p>
      <w:pPr>
        <w:pStyle w:val="15"/>
        <w:keepNext/>
        <w:keepLines/>
        <w:widowControl w:val="0"/>
        <w:shd w:val="clear" w:color="auto" w:fill="auto"/>
        <w:bidi w:val="0"/>
        <w:spacing w:before="0" w:after="0" w:line="240" w:lineRule="auto"/>
        <w:ind w:left="0" w:right="0" w:firstLine="300"/>
        <w:jc w:val="left"/>
        <w:rPr>
          <w:sz w:val="106"/>
          <w:szCs w:val="106"/>
        </w:rPr>
      </w:pPr>
      <w:bookmarkStart w:id="52" w:name="bookmark64"/>
      <w:bookmarkStart w:id="53" w:name="bookmark62"/>
      <w:bookmarkStart w:id="54" w:name="bookmark63"/>
      <w:r>
        <w:rPr>
          <w:color w:val="CA1E55"/>
          <w:spacing w:val="0"/>
          <w:w w:val="100"/>
          <w:position w:val="0"/>
          <w:sz w:val="106"/>
          <w:szCs w:val="106"/>
        </w:rPr>
        <w:t>飞</w:t>
      </w:r>
      <w:r>
        <w:rPr>
          <w:rFonts w:ascii="Times New Roman" w:hAnsi="Times New Roman" w:eastAsia="Times New Roman" w:cs="Times New Roman"/>
          <w:color w:val="CA1E55"/>
          <w:spacing w:val="0"/>
          <w:w w:val="100"/>
          <w:position w:val="0"/>
          <w:sz w:val="164"/>
          <w:szCs w:val="164"/>
        </w:rPr>
        <w:t>3</w:t>
      </w:r>
      <w:r>
        <w:rPr>
          <w:color w:val="CA1E55"/>
          <w:spacing w:val="0"/>
          <w:w w:val="100"/>
          <w:position w:val="0"/>
          <w:sz w:val="106"/>
          <w:szCs w:val="106"/>
        </w:rPr>
        <w:t>事</w:t>
      </w:r>
      <w:bookmarkEnd w:id="52"/>
      <w:bookmarkEnd w:id="53"/>
      <w:bookmarkEnd w:id="54"/>
    </w:p>
    <w:p>
      <w:pPr>
        <w:pStyle w:val="19"/>
        <w:keepNext w:val="0"/>
        <w:keepLines w:val="0"/>
        <w:widowControl w:val="0"/>
        <w:shd w:val="clear" w:color="auto" w:fill="auto"/>
        <w:bidi w:val="0"/>
        <w:spacing w:before="0" w:after="0" w:line="240" w:lineRule="auto"/>
        <w:ind w:left="0" w:right="0" w:firstLine="380"/>
        <w:jc w:val="both"/>
      </w:pPr>
      <w:r>
        <w:rPr>
          <w:rFonts w:ascii="Times New Roman" w:hAnsi="Times New Roman" w:eastAsia="Times New Roman" w:cs="Times New Roman"/>
          <w:color w:val="97103A"/>
          <w:spacing w:val="0"/>
          <w:w w:val="100"/>
          <w:position w:val="0"/>
          <w:lang w:val="en-US" w:eastAsia="en-US" w:bidi="en-US"/>
        </w:rPr>
        <w:t>PDCA</w:t>
      </w:r>
      <w:r>
        <w:rPr>
          <w:color w:val="97103A"/>
          <w:spacing w:val="0"/>
          <w:w w:val="100"/>
          <w:position w:val="0"/>
        </w:rPr>
        <w:t>京</w:t>
      </w:r>
      <w:r>
        <w:rPr>
          <w:color w:val="CA1E55"/>
          <w:spacing w:val="0"/>
          <w:w w:val="100"/>
          <w:position w:val="0"/>
          <w:lang w:val="zh-CN" w:eastAsia="zh-CN" w:bidi="zh-CN"/>
        </w:rPr>
        <w:t>、以</w:t>
      </w:r>
      <w:r>
        <w:rPr>
          <w:color w:val="97103A"/>
          <w:spacing w:val="0"/>
          <w:w w:val="100"/>
          <w:position w:val="0"/>
        </w:rPr>
        <w:t>简贊述</w:t>
      </w:r>
      <w:r>
        <w:rPr>
          <w:color w:val="000000"/>
          <w:spacing w:val="0"/>
          <w:w w:val="100"/>
          <w:position w:val="0"/>
        </w:rPr>
        <w:t>如下：</w:t>
      </w:r>
    </w:p>
    <w:p>
      <w:pPr>
        <w:pStyle w:val="19"/>
        <w:keepNext w:val="0"/>
        <w:keepLines w:val="0"/>
        <w:widowControl w:val="0"/>
        <w:shd w:val="clear" w:color="auto" w:fill="auto"/>
        <w:bidi w:val="0"/>
        <w:spacing w:before="0" w:after="0" w:line="240" w:lineRule="auto"/>
        <w:ind w:left="0" w:right="0" w:firstLine="380"/>
        <w:jc w:val="both"/>
      </w:pPr>
      <w:r>
        <w:rPr>
          <w:color w:val="000000"/>
          <w:spacing w:val="0"/>
          <w:w w:val="100"/>
          <w:position w:val="0"/>
        </w:rPr>
        <w:t>——</w:t>
      </w:r>
      <w:r>
        <w:rPr>
          <w:color w:val="CA1E55"/>
          <w:spacing w:val="0"/>
          <w:w w:val="100"/>
          <w:position w:val="0"/>
        </w:rPr>
        <w:t>吨</w:t>
      </w:r>
      <w:r>
        <w:rPr>
          <w:rFonts w:ascii="Times New Roman" w:hAnsi="Times New Roman" w:eastAsia="Times New Roman" w:cs="Times New Roman"/>
          <w:color w:val="CA1E55"/>
          <w:spacing w:val="0"/>
          <w:w w:val="100"/>
          <w:position w:val="0"/>
          <w:lang w:val="en-US" w:eastAsia="en-US" w:bidi="en-US"/>
        </w:rPr>
        <w:t xml:space="preserve">（P&amp; </w:t>
      </w:r>
      <w:r>
        <w:rPr>
          <w:color w:val="000000"/>
          <w:spacing w:val="0"/>
          <w:w w:val="100"/>
          <w:position w:val="0"/>
        </w:rPr>
        <w:t>：根据顾客的要求和组</w:t>
      </w:r>
    </w:p>
    <w:p>
      <w:pPr>
        <w:pStyle w:val="19"/>
        <w:keepNext w:val="0"/>
        <w:keepLines w:val="0"/>
        <w:widowControl w:val="0"/>
        <w:shd w:val="clear" w:color="auto" w:fill="auto"/>
        <w:bidi w:val="0"/>
        <w:spacing w:before="0" w:after="0" w:line="240" w:lineRule="auto"/>
        <w:ind w:left="0" w:right="0" w:firstLine="800"/>
        <w:jc w:val="left"/>
      </w:pPr>
      <w:r>
        <w:rPr>
          <w:color w:val="000000"/>
          <w:spacing w:val="0"/>
          <w:w w:val="100"/>
          <w:position w:val="0"/>
        </w:rPr>
        <w:t>资</w:t>
      </w:r>
      <w:r>
        <w:rPr>
          <w:color w:val="CA1E55"/>
          <w:spacing w:val="0"/>
          <w:w w:val="100"/>
          <w:position w:val="0"/>
        </w:rPr>
        <w:t>垣周</w:t>
      </w:r>
    </w:p>
    <w:p>
      <w:pPr>
        <w:pStyle w:val="31"/>
        <w:keepNext w:val="0"/>
        <w:keepLines w:val="0"/>
        <w:widowControl w:val="0"/>
        <w:shd w:val="clear" w:color="auto" w:fill="auto"/>
        <w:bidi w:val="0"/>
        <w:spacing w:before="0" w:after="0" w:line="240" w:lineRule="auto"/>
        <w:ind w:left="0" w:right="0" w:firstLine="380"/>
        <w:jc w:val="both"/>
      </w:pPr>
      <w:r>
        <w:rPr>
          <w:color w:val="000000"/>
          <w:spacing w:val="0"/>
          <w:w w:val="100"/>
          <w:position w:val="0"/>
        </w:rPr>
        <w:t>——</w:t>
      </w:r>
      <w:r>
        <w:rPr>
          <w:color w:val="CA1E55"/>
          <w:spacing w:val="0"/>
          <w:w w:val="100"/>
          <w:position w:val="0"/>
          <w:lang w:val="zh-CN" w:eastAsia="zh-CN" w:bidi="zh-CN"/>
        </w:rPr>
        <w:t>实庭</w:t>
      </w:r>
      <w:r>
        <w:rPr>
          <w:color w:val="CA1E55"/>
          <w:spacing w:val="0"/>
          <w:w w:val="100"/>
          <w:position w:val="0"/>
        </w:rPr>
        <w:t>输：</w:t>
      </w:r>
    </w:p>
    <w:p>
      <w:pPr>
        <w:pStyle w:val="19"/>
        <w:keepNext w:val="0"/>
        <w:keepLines w:val="0"/>
        <w:widowControl w:val="0"/>
        <w:shd w:val="clear" w:color="auto" w:fill="auto"/>
        <w:tabs>
          <w:tab w:val="left" w:leader="hyphen" w:pos="790"/>
        </w:tabs>
        <w:bidi w:val="0"/>
        <w:spacing w:before="0" w:line="240" w:lineRule="auto"/>
        <w:ind w:left="0" w:right="0" w:firstLine="380"/>
        <w:jc w:val="left"/>
      </w:pPr>
      <w:r>
        <w:rPr>
          <w:color w:val="000000"/>
          <w:spacing w:val="0"/>
          <w:w w:val="100"/>
          <w:position w:val="0"/>
        </w:rPr>
        <w:tab/>
      </w:r>
      <w:r>
        <w:rPr>
          <w:color w:val="000000"/>
          <w:spacing w:val="0"/>
          <w:w w:val="100"/>
          <w:position w:val="0"/>
        </w:rPr>
        <w:t>检查</w:t>
      </w:r>
    </w:p>
    <w:p>
      <w:pPr>
        <w:pStyle w:val="19"/>
        <w:keepNext w:val="0"/>
        <w:keepLines w:val="0"/>
        <w:widowControl w:val="0"/>
        <w:shd w:val="clear" w:color="auto" w:fill="auto"/>
        <w:bidi w:val="0"/>
        <w:spacing w:before="0" w:line="240" w:lineRule="auto"/>
        <w:ind w:left="0" w:right="0" w:firstLine="800"/>
        <w:jc w:val="left"/>
      </w:pPr>
      <w:r>
        <w:rPr>
          <w:color w:val="000000"/>
          <w:spacing w:val="0"/>
          <w:w w:val="100"/>
          <w:position w:val="0"/>
        </w:rPr>
        <w:t>和测量（适丿</w:t>
      </w:r>
    </w:p>
    <w:p>
      <w:pPr>
        <w:pStyle w:val="19"/>
        <w:keepNext w:val="0"/>
        <w:keepLines w:val="0"/>
        <w:widowControl w:val="0"/>
        <w:shd w:val="clear" w:color="auto" w:fill="auto"/>
        <w:bidi w:val="0"/>
        <w:spacing w:before="0" w:after="220" w:line="240" w:lineRule="auto"/>
        <w:ind w:left="0" w:right="0" w:firstLine="380"/>
        <w:jc w:val="left"/>
      </w:pPr>
      <w:r>
        <w:rPr>
          <w:color w:val="000000"/>
          <w:spacing w:val="0"/>
          <w:w w:val="100"/>
          <w:position w:val="0"/>
        </w:rPr>
        <w:t>——处置</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Act）</w:t>
      </w:r>
      <w:r>
        <w:rPr>
          <w:color w:val="000000"/>
          <w:spacing w:val="0"/>
          <w:w w:val="100"/>
          <w:position w:val="0"/>
          <w:lang w:val="en-US" w:eastAsia="en-US" w:bidi="en-US"/>
        </w:rPr>
        <w:t>：</w:t>
      </w:r>
      <w:r>
        <w:rPr>
          <w:color w:val="000000"/>
          <w:spacing w:val="0"/>
          <w:w w:val="100"/>
          <w:position w:val="0"/>
        </w:rPr>
        <w:t>必</w:t>
      </w:r>
    </w:p>
    <w:p>
      <w:pPr>
        <w:pStyle w:val="19"/>
        <w:keepNext w:val="0"/>
        <w:keepLines w:val="0"/>
        <w:widowControl w:val="0"/>
        <w:shd w:val="clear" w:color="auto" w:fill="auto"/>
        <w:bidi w:val="0"/>
        <w:spacing w:before="0" w:after="14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0.3.3</w:t>
      </w:r>
      <w:r>
        <w:rPr>
          <w:color w:val="000000"/>
          <w:spacing w:val="0"/>
          <w:w w:val="100"/>
          <w:position w:val="0"/>
        </w:rPr>
        <w:t>基于风险的思维</w:t>
      </w:r>
    </w:p>
    <w:p>
      <w:pPr>
        <w:pStyle w:val="19"/>
        <w:keepNext w:val="0"/>
        <w:keepLines w:val="0"/>
        <w:widowControl w:val="0"/>
        <w:shd w:val="clear" w:color="auto" w:fill="auto"/>
        <w:bidi w:val="0"/>
        <w:spacing w:before="0" w:after="0" w:line="318" w:lineRule="exact"/>
        <w:ind w:left="0" w:right="0" w:firstLine="400"/>
        <w:jc w:val="both"/>
      </w:pPr>
      <w:r>
        <w:rPr>
          <w:color w:val="000000"/>
          <w:spacing w:val="0"/>
          <w:w w:val="100"/>
          <w:position w:val="0"/>
        </w:rPr>
        <w:t>基于风险的思维（见</w:t>
      </w:r>
      <w:r>
        <w:rPr>
          <w:rFonts w:ascii="Times New Roman" w:hAnsi="Times New Roman" w:eastAsia="Times New Roman" w:cs="Times New Roman"/>
          <w:color w:val="000000"/>
          <w:spacing w:val="0"/>
          <w:w w:val="100"/>
          <w:position w:val="0"/>
          <w:lang w:val="en-US" w:eastAsia="en-US" w:bidi="en-US"/>
        </w:rPr>
        <w:t>A.4）</w:t>
      </w:r>
      <w:r>
        <w:rPr>
          <w:color w:val="000000"/>
          <w:spacing w:val="0"/>
          <w:w w:val="100"/>
          <w:position w:val="0"/>
        </w:rPr>
        <w:t>是实现质量管理体系有效性的基础。本标准以前的版本已经隐含基于风 险思维的概念，例如:采取预防措施消除潜在的不合格，对发生的不合格进行分析，并釆取与不合格的影 响相适应的措施，防止其再发生。</w:t>
      </w:r>
    </w:p>
    <w:p>
      <w:pPr>
        <w:pStyle w:val="19"/>
        <w:keepNext w:val="0"/>
        <w:keepLines w:val="0"/>
        <w:widowControl w:val="0"/>
        <w:shd w:val="clear" w:color="auto" w:fill="auto"/>
        <w:bidi w:val="0"/>
        <w:spacing w:before="0" w:after="0" w:line="318" w:lineRule="exact"/>
        <w:ind w:left="0" w:right="0" w:firstLine="400"/>
        <w:jc w:val="both"/>
      </w:pPr>
      <w:r>
        <w:rPr>
          <w:color w:val="000000"/>
          <w:spacing w:val="0"/>
          <w:w w:val="100"/>
          <w:position w:val="0"/>
        </w:rPr>
        <w:t>为满足本标准的要求，组织需策划和实施应对风险和机遇的措施。应对风险和机遇，为提高质量管 理体系有效性、获得改进结果以及防止不利影响奠定基础。</w:t>
      </w:r>
    </w:p>
    <w:p>
      <w:pPr>
        <w:pStyle w:val="19"/>
        <w:keepNext w:val="0"/>
        <w:keepLines w:val="0"/>
        <w:widowControl w:val="0"/>
        <w:shd w:val="clear" w:color="auto" w:fill="auto"/>
        <w:bidi w:val="0"/>
        <w:spacing w:before="0" w:after="180" w:line="318" w:lineRule="exact"/>
        <w:ind w:left="0" w:right="0" w:firstLine="400"/>
        <w:jc w:val="both"/>
      </w:pPr>
      <w:r>
        <w:rPr>
          <w:color w:val="000000"/>
          <w:spacing w:val="0"/>
          <w:w w:val="100"/>
          <w:position w:val="0"/>
        </w:rPr>
        <w:t>某些有利于实现预期结果的情况可能导致机遇的出现，例如：有利于组织吸引顾客、开发新产品和 服务、减少浪费或提高生产率的一系列情形。利用机遇所采取的措施也可能包括考虑相关风险。风险 是不确定性的影响，不确定性可能有正面的影响，也可能有负面的影响。风险的正面影响可能提供机 遇，但并非所有的正面影响均可提供机遇。</w:t>
      </w:r>
      <w:r>
        <w:br w:type="page"/>
      </w:r>
    </w:p>
    <w:p>
      <w:pPr>
        <w:widowControl w:val="0"/>
        <w:jc w:val="center"/>
        <w:rPr>
          <w:sz w:val="2"/>
          <w:szCs w:val="2"/>
        </w:rPr>
        <w:sectPr>
          <w:footnotePr>
            <w:numFmt w:val="decimal"/>
          </w:footnotePr>
          <w:type w:val="continuous"/>
          <w:pgSz w:w="11900" w:h="16840"/>
          <w:pgMar w:top="4622" w:right="1473" w:bottom="1886" w:left="1154" w:header="0" w:footer="3" w:gutter="0"/>
          <w:cols w:space="720" w:num="1"/>
          <w:rtlGutter w:val="0"/>
          <w:docGrid w:linePitch="360" w:charSpace="0"/>
        </w:sectPr>
      </w:pPr>
      <w:r>
        <w:drawing>
          <wp:inline distT="0" distB="0" distL="114300" distR="114300">
            <wp:extent cx="4712335" cy="4693920"/>
            <wp:effectExtent l="0" t="0" r="12065" b="11430"/>
            <wp:docPr id="103" name="Picutre 103"/>
            <wp:cNvGraphicFramePr/>
            <a:graphic xmlns:a="http://schemas.openxmlformats.org/drawingml/2006/main">
              <a:graphicData uri="http://schemas.openxmlformats.org/drawingml/2006/picture">
                <pic:pic xmlns:pic="http://schemas.openxmlformats.org/drawingml/2006/picture">
                  <pic:nvPicPr>
                    <pic:cNvPr id="103" name="Picutre 103"/>
                    <pic:cNvPicPr/>
                  </pic:nvPicPr>
                  <pic:blipFill>
                    <a:blip r:embed="rId92"/>
                    <a:stretch>
                      <a:fillRect/>
                    </a:stretch>
                  </pic:blipFill>
                  <pic:spPr>
                    <a:xfrm>
                      <a:off x="0" y="0"/>
                      <a:ext cx="4712335" cy="4693920"/>
                    </a:xfrm>
                    <a:prstGeom prst="rect">
                      <a:avLst/>
                    </a:prstGeom>
                  </pic:spPr>
                </pic:pic>
              </a:graphicData>
            </a:graphic>
          </wp:inline>
        </w:drawing>
      </w:r>
    </w:p>
    <w:p>
      <w:pPr>
        <w:pStyle w:val="33"/>
        <w:keepNext/>
        <w:keepLines/>
        <w:widowControl w:val="0"/>
        <w:shd w:val="clear" w:color="auto" w:fill="auto"/>
        <w:bidi w:val="0"/>
        <w:spacing w:line="240" w:lineRule="auto"/>
        <w:ind w:left="0" w:right="0" w:firstLine="0"/>
        <w:jc w:val="center"/>
      </w:pPr>
      <w:bookmarkStart w:id="55" w:name="bookmark79"/>
      <w:bookmarkStart w:id="56" w:name="bookmark77"/>
      <w:bookmarkStart w:id="57" w:name="bookmark78"/>
      <w:r>
        <w:rPr>
          <w:color w:val="000000"/>
          <w:spacing w:val="0"/>
          <w:w w:val="100"/>
          <w:position w:val="0"/>
        </w:rPr>
        <w:t>质量管理体系要求</w:t>
      </w:r>
      <w:bookmarkEnd w:id="55"/>
      <w:bookmarkEnd w:id="56"/>
      <w:bookmarkEnd w:id="57"/>
    </w:p>
    <w:p>
      <w:pPr>
        <w:pStyle w:val="19"/>
        <w:keepNext w:val="0"/>
        <w:keepLines w:val="0"/>
        <w:widowControl w:val="0"/>
        <w:shd w:val="clear" w:color="auto" w:fill="auto"/>
        <w:bidi w:val="0"/>
        <w:spacing w:before="0" w:after="300" w:line="324" w:lineRule="exact"/>
        <w:ind w:left="0" w:right="0" w:firstLine="0"/>
        <w:jc w:val="left"/>
      </w:pPr>
      <w:r>
        <w:rPr>
          <w:rFonts w:ascii="Times New Roman" w:hAnsi="Times New Roman" w:eastAsia="Times New Roman" w:cs="Times New Roman"/>
          <w:color w:val="000000"/>
          <w:spacing w:val="0"/>
          <w:w w:val="100"/>
          <w:position w:val="0"/>
        </w:rPr>
        <w:t>1</w:t>
      </w:r>
      <w:r>
        <w:rPr>
          <w:color w:val="000000"/>
          <w:spacing w:val="0"/>
          <w:w w:val="100"/>
          <w:position w:val="0"/>
        </w:rPr>
        <w:t>范围</w:t>
      </w:r>
    </w:p>
    <w:p>
      <w:pPr>
        <w:pStyle w:val="19"/>
        <w:keepNext w:val="0"/>
        <w:keepLines w:val="0"/>
        <w:widowControl w:val="0"/>
        <w:shd w:val="clear" w:color="auto" w:fill="auto"/>
        <w:bidi w:val="0"/>
        <w:spacing w:before="0" w:after="0" w:line="324" w:lineRule="exact"/>
        <w:ind w:left="0" w:right="0" w:firstLine="400"/>
        <w:jc w:val="left"/>
      </w:pPr>
      <w:r>
        <w:rPr>
          <w:color w:val="000000"/>
          <w:spacing w:val="0"/>
          <w:w w:val="100"/>
          <w:position w:val="0"/>
        </w:rPr>
        <w:t>本标准为下列组织规定了质量管理体系要求：</w:t>
      </w:r>
    </w:p>
    <w:p>
      <w:pPr>
        <w:pStyle w:val="19"/>
        <w:keepNext w:val="0"/>
        <w:keepLines w:val="0"/>
        <w:widowControl w:val="0"/>
        <w:shd w:val="clear" w:color="auto" w:fill="auto"/>
        <w:tabs>
          <w:tab w:val="left" w:pos="817"/>
        </w:tabs>
        <w:bidi w:val="0"/>
        <w:spacing w:before="0" w:after="0" w:line="324" w:lineRule="exact"/>
        <w:ind w:left="0" w:right="0" w:firstLine="400"/>
        <w:jc w:val="left"/>
      </w:pPr>
      <w:bookmarkStart w:id="58" w:name="bookmark80"/>
      <w:r>
        <w:rPr>
          <w:rFonts w:ascii="Times New Roman" w:hAnsi="Times New Roman" w:eastAsia="Times New Roman" w:cs="Times New Roman"/>
          <w:color w:val="000000"/>
          <w:spacing w:val="0"/>
          <w:w w:val="100"/>
          <w:position w:val="0"/>
          <w:lang w:val="en-US" w:eastAsia="en-US" w:bidi="en-US"/>
        </w:rPr>
        <w:t>a</w:t>
      </w:r>
      <w:bookmarkEnd w:id="5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需要证实其具有稳定提供满足顾客要求及适用法律法规要求的产品和服务的能力；</w:t>
      </w:r>
    </w:p>
    <w:p>
      <w:pPr>
        <w:pStyle w:val="19"/>
        <w:keepNext w:val="0"/>
        <w:keepLines w:val="0"/>
        <w:widowControl w:val="0"/>
        <w:shd w:val="clear" w:color="auto" w:fill="auto"/>
        <w:tabs>
          <w:tab w:val="left" w:pos="820"/>
        </w:tabs>
        <w:bidi w:val="0"/>
        <w:spacing w:before="0" w:after="0" w:line="324" w:lineRule="exact"/>
        <w:ind w:left="900" w:right="0" w:hanging="460"/>
        <w:jc w:val="both"/>
      </w:pPr>
      <w:bookmarkStart w:id="59" w:name="bookmark81"/>
      <w:r>
        <w:rPr>
          <w:rFonts w:ascii="Times New Roman" w:hAnsi="Times New Roman" w:eastAsia="Times New Roman" w:cs="Times New Roman"/>
          <w:color w:val="000000"/>
          <w:spacing w:val="0"/>
          <w:w w:val="100"/>
          <w:position w:val="0"/>
          <w:lang w:val="en-US" w:eastAsia="en-US" w:bidi="en-US"/>
        </w:rPr>
        <w:t>b</w:t>
      </w:r>
      <w:bookmarkEnd w:id="5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通过体系的有效应用，包括体系改进的过程，以及保证符合顾客要求和适用的法律法规要求, 旨在增强顾客满意。</w:t>
      </w:r>
    </w:p>
    <w:p>
      <w:pPr>
        <w:pStyle w:val="19"/>
        <w:keepNext w:val="0"/>
        <w:keepLines w:val="0"/>
        <w:widowControl w:val="0"/>
        <w:shd w:val="clear" w:color="auto" w:fill="auto"/>
        <w:bidi w:val="0"/>
        <w:spacing w:before="0" w:after="0" w:line="324" w:lineRule="exact"/>
        <w:ind w:left="0" w:right="0" w:firstLine="400"/>
        <w:jc w:val="left"/>
      </w:pPr>
      <w:r>
        <w:rPr>
          <w:color w:val="000000"/>
          <w:spacing w:val="0"/>
          <w:w w:val="100"/>
          <w:position w:val="0"/>
        </w:rPr>
        <w:t>本标准规定的所有要求是通用的，旨在适用于各种类型、不同规模和提供不同产品和服务的组织。</w:t>
      </w:r>
    </w:p>
    <w:p>
      <w:pPr>
        <w:pStyle w:val="31"/>
        <w:keepNext w:val="0"/>
        <w:keepLines w:val="0"/>
        <w:widowControl w:val="0"/>
        <w:shd w:val="clear" w:color="auto" w:fill="auto"/>
        <w:bidi w:val="0"/>
        <w:spacing w:before="0" w:after="0" w:line="324" w:lineRule="exact"/>
        <w:ind w:left="0" w:right="0" w:firstLine="40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1</w:t>
      </w:r>
      <w:r>
        <w:rPr>
          <w:color w:val="000000"/>
          <w:spacing w:val="0"/>
          <w:w w:val="100"/>
          <w:position w:val="0"/>
          <w:sz w:val="20"/>
          <w:szCs w:val="20"/>
        </w:rPr>
        <w:t>：</w:t>
      </w:r>
      <w:r>
        <w:rPr>
          <w:color w:val="000000"/>
          <w:spacing w:val="0"/>
          <w:w w:val="100"/>
          <w:position w:val="0"/>
        </w:rPr>
        <w:t>本标准中的术语</w:t>
      </w:r>
      <w:r>
        <w:rPr>
          <w:color w:val="000000"/>
          <w:spacing w:val="0"/>
          <w:w w:val="100"/>
          <w:position w:val="0"/>
          <w:lang w:val="zh-CN" w:eastAsia="zh-CN" w:bidi="zh-CN"/>
        </w:rPr>
        <w:t>“产品”或“服务”仅</w:t>
      </w:r>
      <w:r>
        <w:rPr>
          <w:color w:val="000000"/>
          <w:spacing w:val="0"/>
          <w:w w:val="100"/>
          <w:position w:val="0"/>
        </w:rPr>
        <w:t>适用于预期提供给顾客或顾客所要求的产品和服务。</w:t>
      </w:r>
    </w:p>
    <w:p>
      <w:pPr>
        <w:pStyle w:val="31"/>
        <w:keepNext w:val="0"/>
        <w:keepLines w:val="0"/>
        <w:widowControl w:val="0"/>
        <w:shd w:val="clear" w:color="auto" w:fill="auto"/>
        <w:bidi w:val="0"/>
        <w:spacing w:before="0" w:after="300" w:line="324" w:lineRule="exact"/>
        <w:ind w:left="0" w:right="0" w:firstLine="40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2</w:t>
      </w:r>
      <w:r>
        <w:rPr>
          <w:color w:val="000000"/>
          <w:spacing w:val="0"/>
          <w:w w:val="100"/>
          <w:position w:val="0"/>
          <w:sz w:val="20"/>
          <w:szCs w:val="20"/>
        </w:rPr>
        <w:t>；</w:t>
      </w:r>
      <w:r>
        <w:rPr>
          <w:color w:val="000000"/>
          <w:spacing w:val="0"/>
          <w:w w:val="100"/>
          <w:position w:val="0"/>
        </w:rPr>
        <w:t>法律法规要求可称作法定要求。</w:t>
      </w:r>
    </w:p>
    <w:p>
      <w:pPr>
        <w:pStyle w:val="19"/>
        <w:keepNext w:val="0"/>
        <w:keepLines w:val="0"/>
        <w:widowControl w:val="0"/>
        <w:shd w:val="clear" w:color="auto" w:fill="auto"/>
        <w:bidi w:val="0"/>
        <w:spacing w:before="0" w:after="300" w:line="324" w:lineRule="exact"/>
        <w:ind w:left="0" w:right="0" w:firstLine="0"/>
        <w:jc w:val="left"/>
      </w:pPr>
      <w:r>
        <w:rPr>
          <w:rFonts w:ascii="Times New Roman" w:hAnsi="Times New Roman" w:eastAsia="Times New Roman" w:cs="Times New Roman"/>
          <w:color w:val="000000"/>
          <w:spacing w:val="0"/>
          <w:w w:val="100"/>
          <w:position w:val="0"/>
        </w:rPr>
        <w:t>2</w:t>
      </w:r>
      <w:r>
        <w:rPr>
          <w:color w:val="000000"/>
          <w:spacing w:val="0"/>
          <w:w w:val="100"/>
          <w:position w:val="0"/>
        </w:rPr>
        <w:t>规范性引用文件</w:t>
      </w:r>
    </w:p>
    <w:p>
      <w:pPr>
        <w:pStyle w:val="19"/>
        <w:keepNext w:val="0"/>
        <w:keepLines w:val="0"/>
        <w:widowControl w:val="0"/>
        <w:shd w:val="clear" w:color="auto" w:fill="auto"/>
        <w:bidi w:val="0"/>
        <w:spacing w:before="0" w:after="0" w:line="324" w:lineRule="exact"/>
        <w:ind w:left="0" w:right="0" w:firstLine="440"/>
        <w:jc w:val="left"/>
      </w:pPr>
      <w:r>
        <w:rPr>
          <w:color w:val="000000"/>
          <w:spacing w:val="0"/>
          <w:w w:val="100"/>
          <w:position w:val="0"/>
        </w:rPr>
        <w:t>下列文件对于本文件的应用是必不可少的。凡是注日期的引用文件,仅注日期的版本适用于本文 件。凡是不注日期的引用文件，其最新版本（包括所有的修改单）适用于本文件。</w:t>
      </w:r>
    </w:p>
    <w:p>
      <w:pPr>
        <w:pStyle w:val="5"/>
        <w:keepNext w:val="0"/>
        <w:keepLines w:val="0"/>
        <w:widowControl w:val="0"/>
        <w:shd w:val="clear" w:color="auto" w:fill="auto"/>
        <w:bidi w:val="0"/>
        <w:spacing w:before="0" w:after="300" w:line="324" w:lineRule="exact"/>
        <w:ind w:left="0" w:right="0" w:firstLine="400"/>
        <w:jc w:val="left"/>
      </w:pPr>
      <w:r>
        <w:rPr>
          <w:rFonts w:ascii="Times New Roman" w:hAnsi="Times New Roman" w:eastAsia="Times New Roman" w:cs="Times New Roman"/>
          <w:color w:val="000000"/>
          <w:spacing w:val="0"/>
          <w:w w:val="100"/>
          <w:position w:val="0"/>
          <w:lang w:val="en-US" w:eastAsia="en-US" w:bidi="en-US"/>
        </w:rPr>
        <w:t>GB/T 19000—2016</w:t>
      </w:r>
      <w:r>
        <w:rPr>
          <w:rFonts w:ascii="宋体" w:hAnsi="宋体" w:eastAsia="宋体" w:cs="宋体"/>
          <w:color w:val="000000"/>
          <w:spacing w:val="0"/>
          <w:w w:val="100"/>
          <w:position w:val="0"/>
          <w:lang w:val="zh-TW" w:eastAsia="zh-TW" w:bidi="zh-TW"/>
        </w:rPr>
        <w:t>质量管理体系 基础和术语</w:t>
      </w:r>
      <w:r>
        <w:rPr>
          <w:rFonts w:ascii="Times New Roman" w:hAnsi="Times New Roman" w:eastAsia="Times New Roman" w:cs="Times New Roman"/>
          <w:color w:val="000000"/>
          <w:spacing w:val="0"/>
          <w:w w:val="100"/>
          <w:position w:val="0"/>
          <w:lang w:val="en-US" w:eastAsia="en-US" w:bidi="en-US"/>
        </w:rPr>
        <w:t xml:space="preserve">（ISO </w:t>
      </w:r>
      <w:r>
        <w:rPr>
          <w:rFonts w:ascii="Times New Roman" w:hAnsi="Times New Roman" w:eastAsia="Times New Roman" w:cs="Times New Roman"/>
          <w:color w:val="000000"/>
          <w:spacing w:val="0"/>
          <w:w w:val="100"/>
          <w:position w:val="0"/>
          <w:lang w:val="zh-TW" w:eastAsia="zh-TW" w:bidi="zh-TW"/>
        </w:rPr>
        <w:t xml:space="preserve">9000 = 2015 </w:t>
      </w:r>
      <w:r>
        <w:rPr>
          <w:rFonts w:ascii="Times New Roman" w:hAnsi="Times New Roman" w:eastAsia="Times New Roman" w:cs="Times New Roman"/>
          <w:color w:val="000000"/>
          <w:spacing w:val="0"/>
          <w:w w:val="100"/>
          <w:position w:val="0"/>
          <w:lang w:val="en-US" w:eastAsia="en-US" w:bidi="en-US"/>
        </w:rPr>
        <w:t>,IDT）</w:t>
      </w:r>
    </w:p>
    <w:p>
      <w:pPr>
        <w:pStyle w:val="19"/>
        <w:keepNext w:val="0"/>
        <w:keepLines w:val="0"/>
        <w:widowControl w:val="0"/>
        <w:shd w:val="clear" w:color="auto" w:fill="auto"/>
        <w:bidi w:val="0"/>
        <w:spacing w:before="0" w:after="300" w:line="324" w:lineRule="exact"/>
        <w:ind w:left="0" w:right="0" w:firstLine="0"/>
        <w:jc w:val="left"/>
      </w:pPr>
      <w:r>
        <w:rPr>
          <w:rFonts w:ascii="Times New Roman" w:hAnsi="Times New Roman" w:eastAsia="Times New Roman" w:cs="Times New Roman"/>
          <w:color w:val="000000"/>
          <w:spacing w:val="0"/>
          <w:w w:val="100"/>
          <w:position w:val="0"/>
        </w:rPr>
        <w:t>3</w:t>
      </w:r>
      <w:r>
        <w:rPr>
          <w:color w:val="000000"/>
          <w:spacing w:val="0"/>
          <w:w w:val="100"/>
          <w:position w:val="0"/>
        </w:rPr>
        <w:t>术语和定义</w:t>
      </w:r>
    </w:p>
    <w:p>
      <w:pPr>
        <w:pStyle w:val="19"/>
        <w:keepNext w:val="0"/>
        <w:keepLines w:val="0"/>
        <w:widowControl w:val="0"/>
        <w:shd w:val="clear" w:color="auto" w:fill="auto"/>
        <w:bidi w:val="0"/>
        <w:spacing w:before="0" w:after="300" w:line="324" w:lineRule="exact"/>
        <w:ind w:left="0" w:right="0" w:firstLine="400"/>
        <w:jc w:val="left"/>
      </w:pPr>
      <w:r>
        <w:rPr>
          <w:rFonts w:ascii="Times New Roman" w:hAnsi="Times New Roman" w:eastAsia="Times New Roman" w:cs="Times New Roman"/>
          <w:color w:val="000000"/>
          <w:spacing w:val="0"/>
          <w:w w:val="100"/>
          <w:position w:val="0"/>
          <w:lang w:val="en-US" w:eastAsia="en-US" w:bidi="en-US"/>
        </w:rPr>
        <w:t>GB/T 19000—2016</w:t>
      </w:r>
      <w:r>
        <w:rPr>
          <w:color w:val="000000"/>
          <w:spacing w:val="0"/>
          <w:w w:val="100"/>
          <w:position w:val="0"/>
        </w:rPr>
        <w:t>界定的术语和定义适用于本文件。</w:t>
      </w:r>
    </w:p>
    <w:p>
      <w:pPr>
        <w:pStyle w:val="19"/>
        <w:keepNext w:val="0"/>
        <w:keepLines w:val="0"/>
        <w:widowControl w:val="0"/>
        <w:shd w:val="clear" w:color="auto" w:fill="auto"/>
        <w:bidi w:val="0"/>
        <w:spacing w:before="0" w:after="300" w:line="324" w:lineRule="exact"/>
        <w:ind w:left="0" w:right="0" w:firstLine="0"/>
        <w:jc w:val="left"/>
      </w:pPr>
      <w:r>
        <w:rPr>
          <w:rFonts w:ascii="Times New Roman" w:hAnsi="Times New Roman" w:eastAsia="Times New Roman" w:cs="Times New Roman"/>
          <w:color w:val="000000"/>
          <w:spacing w:val="0"/>
          <w:w w:val="100"/>
          <w:position w:val="0"/>
        </w:rPr>
        <w:t>4</w:t>
      </w:r>
      <w:r>
        <w:rPr>
          <w:color w:val="000000"/>
          <w:spacing w:val="0"/>
          <w:w w:val="100"/>
          <w:position w:val="0"/>
        </w:rPr>
        <w:t>组织环境</w:t>
      </w:r>
    </w:p>
    <w:p>
      <w:pPr>
        <w:pStyle w:val="19"/>
        <w:keepNext w:val="0"/>
        <w:keepLines w:val="0"/>
        <w:widowControl w:val="0"/>
        <w:shd w:val="clear" w:color="auto" w:fill="auto"/>
        <w:bidi w:val="0"/>
        <w:spacing w:before="0" w:after="40" w:line="338" w:lineRule="auto"/>
        <w:ind w:left="0" w:right="0" w:firstLine="0"/>
        <w:jc w:val="left"/>
      </w:pPr>
      <w:r>
        <w:rPr>
          <w:rFonts w:ascii="Times New Roman" w:hAnsi="Times New Roman" w:eastAsia="Times New Roman" w:cs="Times New Roman"/>
          <w:color w:val="000000"/>
          <w:spacing w:val="0"/>
          <w:w w:val="100"/>
          <w:position w:val="0"/>
          <w:lang w:val="en-US" w:eastAsia="en-US" w:bidi="en-US"/>
        </w:rPr>
        <w:t>4.1</w:t>
      </w:r>
      <w:r>
        <w:rPr>
          <w:color w:val="000000"/>
          <w:spacing w:val="0"/>
          <w:w w:val="100"/>
          <w:position w:val="0"/>
        </w:rPr>
        <w:t>理解组织及其环境</w:t>
      </w:r>
    </w:p>
    <w:p>
      <w:pPr>
        <w:pStyle w:val="19"/>
        <w:keepNext w:val="0"/>
        <w:keepLines w:val="0"/>
        <w:widowControl w:val="0"/>
        <w:shd w:val="clear" w:color="auto" w:fill="auto"/>
        <w:bidi w:val="0"/>
        <w:spacing w:before="0" w:after="0" w:line="324" w:lineRule="exact"/>
        <w:ind w:left="0" w:right="0" w:firstLine="440"/>
        <w:jc w:val="left"/>
      </w:pPr>
      <w:r>
        <w:rPr>
          <w:color w:val="000000"/>
          <w:spacing w:val="0"/>
          <w:w w:val="100"/>
          <w:position w:val="0"/>
        </w:rPr>
        <w:t>组织应确定与其宗旨和战略方向相关并影响其实现质量管理体系预期结果的能力的各种外部和内 部因素。</w:t>
      </w:r>
    </w:p>
    <w:p>
      <w:pPr>
        <w:pStyle w:val="19"/>
        <w:keepNext w:val="0"/>
        <w:keepLines w:val="0"/>
        <w:widowControl w:val="0"/>
        <w:shd w:val="clear" w:color="auto" w:fill="auto"/>
        <w:bidi w:val="0"/>
        <w:spacing w:before="0" w:after="0" w:line="324" w:lineRule="exact"/>
        <w:ind w:left="0" w:right="0" w:firstLine="400"/>
        <w:jc w:val="left"/>
      </w:pPr>
      <w:r>
        <w:rPr>
          <w:color w:val="000000"/>
          <w:spacing w:val="0"/>
          <w:w w:val="100"/>
          <w:position w:val="0"/>
        </w:rPr>
        <w:t>组织应对这些外部和内部因素的相关信息进行监视和评审。</w:t>
      </w:r>
    </w:p>
    <w:p>
      <w:pPr>
        <w:pStyle w:val="31"/>
        <w:keepNext w:val="0"/>
        <w:keepLines w:val="0"/>
        <w:widowControl w:val="0"/>
        <w:shd w:val="clear" w:color="auto" w:fill="auto"/>
        <w:bidi w:val="0"/>
        <w:spacing w:before="0" w:after="0" w:line="324" w:lineRule="exact"/>
        <w:ind w:left="0" w:right="0" w:firstLine="36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1</w:t>
      </w:r>
      <w:r>
        <w:rPr>
          <w:color w:val="000000"/>
          <w:spacing w:val="0"/>
          <w:w w:val="100"/>
          <w:position w:val="0"/>
          <w:sz w:val="20"/>
          <w:szCs w:val="20"/>
        </w:rPr>
        <w:t>：</w:t>
      </w:r>
      <w:r>
        <w:rPr>
          <w:color w:val="000000"/>
          <w:spacing w:val="0"/>
          <w:w w:val="100"/>
          <w:position w:val="0"/>
        </w:rPr>
        <w:t>这些因素可能包括需要考虑的正面和负面要素或条件。</w:t>
      </w:r>
    </w:p>
    <w:p>
      <w:pPr>
        <w:pStyle w:val="31"/>
        <w:keepNext w:val="0"/>
        <w:keepLines w:val="0"/>
        <w:widowControl w:val="0"/>
        <w:shd w:val="clear" w:color="auto" w:fill="auto"/>
        <w:bidi w:val="0"/>
        <w:spacing w:before="0" w:after="0" w:line="324" w:lineRule="exact"/>
        <w:ind w:left="820" w:right="0" w:hanging="440"/>
        <w:jc w:val="both"/>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2</w:t>
      </w:r>
      <w:r>
        <w:rPr>
          <w:color w:val="000000"/>
          <w:spacing w:val="0"/>
          <w:w w:val="100"/>
          <w:position w:val="0"/>
          <w:sz w:val="20"/>
          <w:szCs w:val="20"/>
        </w:rPr>
        <w:t>：</w:t>
      </w:r>
      <w:r>
        <w:rPr>
          <w:color w:val="000000"/>
          <w:spacing w:val="0"/>
          <w:w w:val="100"/>
          <w:position w:val="0"/>
        </w:rPr>
        <w:t>考虑来自于国际、国内、地区或当地的各种法律法规、技术、竞争、市场、文化、社会和经济环境的因素，有助于 理解外部环境。</w:t>
      </w:r>
    </w:p>
    <w:p>
      <w:pPr>
        <w:pStyle w:val="31"/>
        <w:keepNext w:val="0"/>
        <w:keepLines w:val="0"/>
        <w:widowControl w:val="0"/>
        <w:shd w:val="clear" w:color="auto" w:fill="auto"/>
        <w:bidi w:val="0"/>
        <w:spacing w:before="0" w:after="300" w:line="324" w:lineRule="exact"/>
        <w:ind w:left="0" w:right="0" w:firstLine="36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3</w:t>
      </w:r>
      <w:r>
        <w:rPr>
          <w:color w:val="000000"/>
          <w:spacing w:val="0"/>
          <w:w w:val="100"/>
          <w:position w:val="0"/>
          <w:sz w:val="20"/>
          <w:szCs w:val="20"/>
        </w:rPr>
        <w:t>：</w:t>
      </w:r>
      <w:r>
        <w:rPr>
          <w:color w:val="000000"/>
          <w:spacing w:val="0"/>
          <w:w w:val="100"/>
          <w:position w:val="0"/>
        </w:rPr>
        <w:t>考虑与组织的价值观、文化、知识和绩效等有关的因素，有助于理解内部环境。</w:t>
      </w:r>
    </w:p>
    <w:p>
      <w:pPr>
        <w:pStyle w:val="19"/>
        <w:keepNext w:val="0"/>
        <w:keepLines w:val="0"/>
        <w:widowControl w:val="0"/>
        <w:shd w:val="clear" w:color="auto" w:fill="auto"/>
        <w:bidi w:val="0"/>
        <w:spacing w:before="0" w:after="40" w:line="338" w:lineRule="auto"/>
        <w:ind w:left="0" w:right="0" w:firstLine="0"/>
        <w:jc w:val="left"/>
      </w:pP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理解相关方的需求和期望</w:t>
      </w:r>
    </w:p>
    <w:p>
      <w:pPr>
        <w:pStyle w:val="19"/>
        <w:keepNext w:val="0"/>
        <w:keepLines w:val="0"/>
        <w:widowControl w:val="0"/>
        <w:shd w:val="clear" w:color="auto" w:fill="auto"/>
        <w:bidi w:val="0"/>
        <w:spacing w:before="0" w:after="100" w:line="324" w:lineRule="exact"/>
        <w:ind w:left="0" w:right="0" w:firstLine="440"/>
        <w:jc w:val="both"/>
      </w:pPr>
      <w:r>
        <w:rPr>
          <w:color w:val="000000"/>
          <w:spacing w:val="0"/>
          <w:w w:val="100"/>
          <w:position w:val="0"/>
        </w:rPr>
        <w:t>由于相关方对组织稳定提供符合顾客要求及适用法律法规要求的产品和服务的能力具有影响或潜 在影响，因此，组织应确定：</w:t>
      </w:r>
    </w:p>
    <w:p>
      <w:pPr>
        <w:pStyle w:val="19"/>
        <w:keepNext w:val="0"/>
        <w:keepLines w:val="0"/>
        <w:widowControl w:val="0"/>
        <w:shd w:val="clear" w:color="auto" w:fill="auto"/>
        <w:tabs>
          <w:tab w:val="left" w:pos="817"/>
        </w:tabs>
        <w:bidi w:val="0"/>
        <w:spacing w:before="0" w:after="0" w:line="338" w:lineRule="auto"/>
        <w:ind w:left="0" w:right="0" w:firstLine="400"/>
        <w:jc w:val="left"/>
      </w:pPr>
      <w:bookmarkStart w:id="60" w:name="bookmark82"/>
      <w:r>
        <w:rPr>
          <w:rFonts w:ascii="Times New Roman" w:hAnsi="Times New Roman" w:eastAsia="Times New Roman" w:cs="Times New Roman"/>
          <w:color w:val="000000"/>
          <w:spacing w:val="0"/>
          <w:w w:val="100"/>
          <w:position w:val="0"/>
          <w:lang w:val="en-US" w:eastAsia="en-US" w:bidi="en-US"/>
        </w:rPr>
        <w:t>a</w:t>
      </w:r>
      <w:bookmarkEnd w:id="6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与质量管理体系有关的相关方；</w:t>
      </w:r>
    </w:p>
    <w:p>
      <w:pPr>
        <w:pStyle w:val="19"/>
        <w:keepNext w:val="0"/>
        <w:keepLines w:val="0"/>
        <w:widowControl w:val="0"/>
        <w:shd w:val="clear" w:color="auto" w:fill="auto"/>
        <w:tabs>
          <w:tab w:val="left" w:pos="817"/>
        </w:tabs>
        <w:bidi w:val="0"/>
        <w:spacing w:before="0" w:after="0" w:line="338" w:lineRule="auto"/>
        <w:ind w:left="0" w:right="0" w:firstLine="400"/>
        <w:jc w:val="left"/>
      </w:pPr>
      <w:bookmarkStart w:id="61" w:name="bookmark83"/>
      <w:r>
        <w:rPr>
          <w:rFonts w:ascii="Times New Roman" w:hAnsi="Times New Roman" w:eastAsia="Times New Roman" w:cs="Times New Roman"/>
          <w:color w:val="000000"/>
          <w:spacing w:val="0"/>
          <w:w w:val="100"/>
          <w:position w:val="0"/>
          <w:lang w:val="en-US" w:eastAsia="en-US" w:bidi="en-US"/>
        </w:rPr>
        <w:t>b</w:t>
      </w:r>
      <w:bookmarkEnd w:id="6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与质量管理体系有关的相关方的要求。</w:t>
      </w:r>
    </w:p>
    <w:p>
      <w:pPr>
        <w:pStyle w:val="19"/>
        <w:keepNext w:val="0"/>
        <w:keepLines w:val="0"/>
        <w:widowControl w:val="0"/>
        <w:shd w:val="clear" w:color="auto" w:fill="auto"/>
        <w:bidi w:val="0"/>
        <w:spacing w:before="0" w:after="300" w:line="324" w:lineRule="exact"/>
        <w:ind w:left="0" w:right="0" w:firstLine="400"/>
        <w:jc w:val="left"/>
      </w:pPr>
      <w:r>
        <w:rPr>
          <w:color w:val="000000"/>
          <w:spacing w:val="0"/>
          <w:w w:val="100"/>
          <w:position w:val="0"/>
        </w:rPr>
        <w:t>组织应监视和评审这些相关方的信息及其相关要求。</w:t>
      </w:r>
    </w:p>
    <w:p>
      <w:pPr>
        <w:pStyle w:val="19"/>
        <w:keepNext w:val="0"/>
        <w:keepLines w:val="0"/>
        <w:widowControl w:val="0"/>
        <w:shd w:val="clear" w:color="auto" w:fill="auto"/>
        <w:bidi w:val="0"/>
        <w:spacing w:before="0" w:after="14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4.3</w:t>
      </w:r>
      <w:r>
        <w:rPr>
          <w:color w:val="000000"/>
          <w:spacing w:val="0"/>
          <w:w w:val="100"/>
          <w:position w:val="0"/>
        </w:rPr>
        <w:t>确定质量管理体系的范围</w:t>
      </w:r>
    </w:p>
    <w:p>
      <w:pPr>
        <w:pStyle w:val="19"/>
        <w:keepNext w:val="0"/>
        <w:keepLines w:val="0"/>
        <w:widowControl w:val="0"/>
        <w:shd w:val="clear" w:color="auto" w:fill="auto"/>
        <w:bidi w:val="0"/>
        <w:spacing w:before="0" w:after="0" w:line="317" w:lineRule="exact"/>
        <w:ind w:left="0" w:right="0" w:firstLine="480"/>
        <w:jc w:val="left"/>
      </w:pPr>
      <w:r>
        <w:rPr>
          <w:color w:val="000000"/>
          <w:spacing w:val="0"/>
          <w:w w:val="100"/>
          <w:position w:val="0"/>
        </w:rPr>
        <w:t>组织应确定质量管理体系的边界和适用性，以确定其范围。</w:t>
      </w:r>
    </w:p>
    <w:p>
      <w:pPr>
        <w:pStyle w:val="19"/>
        <w:keepNext w:val="0"/>
        <w:keepLines w:val="0"/>
        <w:widowControl w:val="0"/>
        <w:shd w:val="clear" w:color="auto" w:fill="auto"/>
        <w:bidi w:val="0"/>
        <w:spacing w:before="0" w:line="317" w:lineRule="exact"/>
        <w:ind w:left="0" w:right="0" w:firstLine="480"/>
        <w:jc w:val="left"/>
      </w:pPr>
      <w:r>
        <w:rPr>
          <w:color w:val="000000"/>
          <w:spacing w:val="0"/>
          <w:w w:val="100"/>
          <w:position w:val="0"/>
        </w:rPr>
        <w:t>在确定范围时，组织应考虑：</w:t>
      </w:r>
    </w:p>
    <w:p>
      <w:pPr>
        <w:pStyle w:val="19"/>
        <w:keepNext w:val="0"/>
        <w:keepLines w:val="0"/>
        <w:widowControl w:val="0"/>
        <w:shd w:val="clear" w:color="auto" w:fill="auto"/>
        <w:tabs>
          <w:tab w:val="left" w:pos="867"/>
        </w:tabs>
        <w:bidi w:val="0"/>
        <w:spacing w:before="0" w:after="0" w:line="331" w:lineRule="auto"/>
        <w:ind w:left="0" w:right="0" w:firstLine="480"/>
        <w:jc w:val="left"/>
      </w:pPr>
      <w:bookmarkStart w:id="62" w:name="bookmark84"/>
      <w:r>
        <w:rPr>
          <w:rFonts w:ascii="Times New Roman" w:hAnsi="Times New Roman" w:eastAsia="Times New Roman" w:cs="Times New Roman"/>
          <w:color w:val="000000"/>
          <w:spacing w:val="0"/>
          <w:w w:val="100"/>
          <w:position w:val="0"/>
          <w:lang w:val="en-US" w:eastAsia="en-US" w:bidi="en-US"/>
        </w:rPr>
        <w:t>a</w:t>
      </w:r>
      <w:bookmarkEnd w:id="6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4.1</w:t>
      </w:r>
      <w:r>
        <w:rPr>
          <w:color w:val="000000"/>
          <w:spacing w:val="0"/>
          <w:w w:val="100"/>
          <w:position w:val="0"/>
        </w:rPr>
        <w:t>中提及的各种外部和内部因素；</w:t>
      </w:r>
    </w:p>
    <w:p>
      <w:pPr>
        <w:pStyle w:val="19"/>
        <w:keepNext w:val="0"/>
        <w:keepLines w:val="0"/>
        <w:widowControl w:val="0"/>
        <w:shd w:val="clear" w:color="auto" w:fill="auto"/>
        <w:tabs>
          <w:tab w:val="left" w:pos="867"/>
        </w:tabs>
        <w:bidi w:val="0"/>
        <w:spacing w:before="0" w:after="0" w:line="331" w:lineRule="auto"/>
        <w:ind w:left="0" w:right="0" w:firstLine="480"/>
        <w:jc w:val="left"/>
      </w:pPr>
      <w:bookmarkStart w:id="63" w:name="bookmark85"/>
      <w:r>
        <w:rPr>
          <w:rFonts w:ascii="Times New Roman" w:hAnsi="Times New Roman" w:eastAsia="Times New Roman" w:cs="Times New Roman"/>
          <w:color w:val="000000"/>
          <w:spacing w:val="0"/>
          <w:w w:val="100"/>
          <w:position w:val="0"/>
          <w:lang w:val="en-US" w:eastAsia="en-US" w:bidi="en-US"/>
        </w:rPr>
        <w:t>b</w:t>
      </w:r>
      <w:bookmarkEnd w:id="6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中提及的相关方的要求；</w:t>
      </w:r>
    </w:p>
    <w:p>
      <w:pPr>
        <w:pStyle w:val="19"/>
        <w:keepNext w:val="0"/>
        <w:keepLines w:val="0"/>
        <w:widowControl w:val="0"/>
        <w:shd w:val="clear" w:color="auto" w:fill="auto"/>
        <w:tabs>
          <w:tab w:val="left" w:pos="867"/>
        </w:tabs>
        <w:bidi w:val="0"/>
        <w:spacing w:before="0" w:after="0" w:line="317" w:lineRule="exact"/>
        <w:ind w:left="0" w:right="0" w:firstLine="480"/>
        <w:jc w:val="left"/>
      </w:pPr>
      <w:bookmarkStart w:id="64" w:name="bookmark86"/>
      <w:r>
        <w:rPr>
          <w:rFonts w:ascii="Times New Roman" w:hAnsi="Times New Roman" w:eastAsia="Times New Roman" w:cs="Times New Roman"/>
          <w:color w:val="000000"/>
          <w:spacing w:val="0"/>
          <w:w w:val="100"/>
          <w:position w:val="0"/>
          <w:lang w:val="en-US" w:eastAsia="en-US" w:bidi="en-US"/>
        </w:rPr>
        <w:t>c</w:t>
      </w:r>
      <w:bookmarkEnd w:id="6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组织的产品和服务。</w:t>
      </w:r>
    </w:p>
    <w:p>
      <w:pPr>
        <w:pStyle w:val="19"/>
        <w:keepNext w:val="0"/>
        <w:keepLines w:val="0"/>
        <w:widowControl w:val="0"/>
        <w:shd w:val="clear" w:color="auto" w:fill="auto"/>
        <w:bidi w:val="0"/>
        <w:spacing w:before="0" w:after="0" w:line="317" w:lineRule="exact"/>
        <w:ind w:left="0" w:right="0" w:firstLine="480"/>
        <w:jc w:val="left"/>
      </w:pPr>
      <w:r>
        <w:rPr>
          <w:color w:val="000000"/>
          <w:spacing w:val="0"/>
          <w:w w:val="100"/>
          <w:position w:val="0"/>
        </w:rPr>
        <w:t>如果本标准的全部要求适用于组织确定的质量管理体系范围，组织应实施本标准的全部要求。</w:t>
      </w:r>
    </w:p>
    <w:p>
      <w:pPr>
        <w:pStyle w:val="19"/>
        <w:keepNext w:val="0"/>
        <w:keepLines w:val="0"/>
        <w:widowControl w:val="0"/>
        <w:shd w:val="clear" w:color="auto" w:fill="auto"/>
        <w:bidi w:val="0"/>
        <w:spacing w:before="0" w:after="0" w:line="317" w:lineRule="exact"/>
        <w:ind w:left="0" w:right="0" w:firstLine="480"/>
        <w:jc w:val="left"/>
      </w:pPr>
      <w:r>
        <w:rPr>
          <w:color w:val="000000"/>
          <w:spacing w:val="0"/>
          <w:w w:val="100"/>
          <w:position w:val="0"/>
        </w:rPr>
        <w:t>组织的质量管理体系范围应作为成文信息，可获得并得到保持。该范围应描述所覆盖的产品和服 务类型，如果组织确定本标准的某些要求不适用于其质量管理体系范围,应说明理由。</w:t>
      </w:r>
    </w:p>
    <w:p>
      <w:pPr>
        <w:pStyle w:val="19"/>
        <w:keepNext w:val="0"/>
        <w:keepLines w:val="0"/>
        <w:widowControl w:val="0"/>
        <w:shd w:val="clear" w:color="auto" w:fill="auto"/>
        <w:bidi w:val="0"/>
        <w:spacing w:before="0" w:after="140" w:line="317" w:lineRule="exact"/>
        <w:ind w:left="0" w:right="0" w:firstLine="480"/>
        <w:jc w:val="left"/>
      </w:pPr>
      <w:r>
        <w:rPr>
          <w:color w:val="000000"/>
          <w:spacing w:val="0"/>
          <w:w w:val="100"/>
          <w:position w:val="0"/>
        </w:rPr>
        <w:t>只有当所确定的不适用的要求不影响组织确保其产品和服务合格的能力或责任，对增强顾客满意 也不会产生影响时，方可声称符合本标准的要求。</w:t>
      </w:r>
    </w:p>
    <w:p>
      <w:pPr>
        <w:pStyle w:val="19"/>
        <w:keepNext w:val="0"/>
        <w:keepLines w:val="0"/>
        <w:widowControl w:val="0"/>
        <w:shd w:val="clear" w:color="auto" w:fill="auto"/>
        <w:bidi w:val="0"/>
        <w:spacing w:before="0" w:after="140" w:line="317" w:lineRule="exact"/>
        <w:ind w:left="0" w:right="0" w:firstLine="0"/>
        <w:jc w:val="both"/>
      </w:pPr>
      <w:r>
        <w:rPr>
          <w:rFonts w:ascii="Times New Roman" w:hAnsi="Times New Roman" w:eastAsia="Times New Roman" w:cs="Times New Roman"/>
          <w:color w:val="000000"/>
          <w:spacing w:val="0"/>
          <w:w w:val="100"/>
          <w:position w:val="0"/>
          <w:lang w:val="en-US" w:eastAsia="en-US" w:bidi="en-US"/>
        </w:rPr>
        <w:t>4.4</w:t>
      </w:r>
      <w:r>
        <w:rPr>
          <w:color w:val="000000"/>
          <w:spacing w:val="0"/>
          <w:w w:val="100"/>
          <w:position w:val="0"/>
        </w:rPr>
        <w:t>质量管理体系及其过程</w:t>
      </w:r>
    </w:p>
    <w:p>
      <w:pPr>
        <w:pStyle w:val="19"/>
        <w:keepNext w:val="0"/>
        <w:keepLines w:val="0"/>
        <w:widowControl w:val="0"/>
        <w:shd w:val="clear" w:color="auto" w:fill="auto"/>
        <w:bidi w:val="0"/>
        <w:spacing w:before="0" w:after="0" w:line="338" w:lineRule="exact"/>
        <w:ind w:left="0" w:right="0" w:firstLine="0"/>
        <w:jc w:val="both"/>
      </w:pPr>
      <w:r>
        <w:rPr>
          <w:rFonts w:ascii="Times New Roman" w:hAnsi="Times New Roman" w:eastAsia="Times New Roman" w:cs="Times New Roman"/>
          <w:color w:val="000000"/>
          <w:spacing w:val="0"/>
          <w:w w:val="100"/>
          <w:position w:val="0"/>
          <w:lang w:val="en-US" w:eastAsia="en-US" w:bidi="en-US"/>
        </w:rPr>
        <w:t>4.4.1</w:t>
      </w:r>
      <w:r>
        <w:rPr>
          <w:color w:val="000000"/>
          <w:spacing w:val="0"/>
          <w:w w:val="100"/>
          <w:position w:val="0"/>
        </w:rPr>
        <w:t>组织应按照本标准的要求，建立、实施、保持和持续改进质量管理体系，包括所需过程及其相互 作用。</w:t>
      </w:r>
    </w:p>
    <w:p>
      <w:pPr>
        <w:pStyle w:val="19"/>
        <w:keepNext w:val="0"/>
        <w:keepLines w:val="0"/>
        <w:widowControl w:val="0"/>
        <w:shd w:val="clear" w:color="auto" w:fill="auto"/>
        <w:bidi w:val="0"/>
        <w:spacing w:before="0" w:after="0" w:line="317" w:lineRule="exact"/>
        <w:ind w:left="0" w:right="0" w:firstLine="460"/>
        <w:jc w:val="left"/>
      </w:pPr>
      <w:r>
        <w:rPr>
          <w:color w:val="000000"/>
          <w:spacing w:val="0"/>
          <w:w w:val="100"/>
          <w:position w:val="0"/>
        </w:rPr>
        <w:t>组织应确定质量管理体系所需的过程及其在整个组织中的应用，且应：</w:t>
      </w:r>
    </w:p>
    <w:p>
      <w:pPr>
        <w:pStyle w:val="19"/>
        <w:keepNext w:val="0"/>
        <w:keepLines w:val="0"/>
        <w:widowControl w:val="0"/>
        <w:shd w:val="clear" w:color="auto" w:fill="auto"/>
        <w:tabs>
          <w:tab w:val="left" w:pos="867"/>
        </w:tabs>
        <w:bidi w:val="0"/>
        <w:spacing w:before="0" w:after="0" w:line="324" w:lineRule="exact"/>
        <w:ind w:left="0" w:right="0" w:firstLine="460"/>
        <w:jc w:val="left"/>
      </w:pPr>
      <w:bookmarkStart w:id="65" w:name="bookmark87"/>
      <w:r>
        <w:rPr>
          <w:rFonts w:ascii="Times New Roman" w:hAnsi="Times New Roman" w:eastAsia="Times New Roman" w:cs="Times New Roman"/>
          <w:color w:val="000000"/>
          <w:spacing w:val="0"/>
          <w:w w:val="100"/>
          <w:position w:val="0"/>
          <w:lang w:val="en-US" w:eastAsia="en-US" w:bidi="en-US"/>
        </w:rPr>
        <w:t>a</w:t>
      </w:r>
      <w:bookmarkEnd w:id="6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确定这些过程所需的输入和期望的输出；</w:t>
      </w:r>
    </w:p>
    <w:p>
      <w:pPr>
        <w:pStyle w:val="19"/>
        <w:keepNext w:val="0"/>
        <w:keepLines w:val="0"/>
        <w:widowControl w:val="0"/>
        <w:shd w:val="clear" w:color="auto" w:fill="auto"/>
        <w:tabs>
          <w:tab w:val="left" w:pos="867"/>
        </w:tabs>
        <w:bidi w:val="0"/>
        <w:spacing w:before="0" w:after="0" w:line="324" w:lineRule="exact"/>
        <w:ind w:left="0" w:right="0" w:firstLine="460"/>
        <w:jc w:val="left"/>
      </w:pPr>
      <w:bookmarkStart w:id="66" w:name="bookmark88"/>
      <w:r>
        <w:rPr>
          <w:rFonts w:ascii="Times New Roman" w:hAnsi="Times New Roman" w:eastAsia="Times New Roman" w:cs="Times New Roman"/>
          <w:color w:val="000000"/>
          <w:spacing w:val="0"/>
          <w:w w:val="100"/>
          <w:position w:val="0"/>
          <w:lang w:val="en-US" w:eastAsia="en-US" w:bidi="en-US"/>
        </w:rPr>
        <w:t>b</w:t>
      </w:r>
      <w:bookmarkEnd w:id="6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确定这些过程的顺序和相互作用；</w:t>
      </w:r>
    </w:p>
    <w:p>
      <w:pPr>
        <w:pStyle w:val="19"/>
        <w:keepNext w:val="0"/>
        <w:keepLines w:val="0"/>
        <w:widowControl w:val="0"/>
        <w:shd w:val="clear" w:color="auto" w:fill="auto"/>
        <w:tabs>
          <w:tab w:val="left" w:pos="867"/>
        </w:tabs>
        <w:bidi w:val="0"/>
        <w:spacing w:before="0" w:after="0" w:line="324" w:lineRule="exact"/>
        <w:ind w:left="880" w:right="0" w:hanging="400"/>
        <w:jc w:val="left"/>
      </w:pPr>
      <w:bookmarkStart w:id="67" w:name="bookmark89"/>
      <w:r>
        <w:rPr>
          <w:rFonts w:ascii="Times New Roman" w:hAnsi="Times New Roman" w:eastAsia="Times New Roman" w:cs="Times New Roman"/>
          <w:color w:val="000000"/>
          <w:spacing w:val="0"/>
          <w:w w:val="100"/>
          <w:position w:val="0"/>
          <w:lang w:val="en-US" w:eastAsia="en-US" w:bidi="en-US"/>
        </w:rPr>
        <w:t>c</w:t>
      </w:r>
      <w:bookmarkEnd w:id="6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确定和应用所需的准则和方法（包括监视、测量和相关绩效指标），以确保这些过程的有效运行 和控制；</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68" w:name="bookmark90"/>
      <w:r>
        <w:rPr>
          <w:rFonts w:ascii="Times New Roman" w:hAnsi="Times New Roman" w:eastAsia="Times New Roman" w:cs="Times New Roman"/>
          <w:color w:val="000000"/>
          <w:spacing w:val="0"/>
          <w:w w:val="100"/>
          <w:position w:val="0"/>
          <w:lang w:val="en-US" w:eastAsia="en-US" w:bidi="en-US"/>
        </w:rPr>
        <w:t>d</w:t>
      </w:r>
      <w:bookmarkEnd w:id="6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确定这些过程所需的资源并确保其可获得；</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69" w:name="bookmark91"/>
      <w:r>
        <w:rPr>
          <w:rFonts w:ascii="Times New Roman" w:hAnsi="Times New Roman" w:eastAsia="Times New Roman" w:cs="Times New Roman"/>
          <w:color w:val="000000"/>
          <w:spacing w:val="0"/>
          <w:w w:val="100"/>
          <w:position w:val="0"/>
          <w:lang w:val="en-US" w:eastAsia="en-US" w:bidi="en-US"/>
        </w:rPr>
        <w:t>e</w:t>
      </w:r>
      <w:bookmarkEnd w:id="6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分配这些过程的职责和权限；</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0" w:name="bookmark92"/>
      <w:r>
        <w:rPr>
          <w:rFonts w:ascii="Times New Roman" w:hAnsi="Times New Roman" w:eastAsia="Times New Roman" w:cs="Times New Roman"/>
          <w:color w:val="000000"/>
          <w:spacing w:val="0"/>
          <w:w w:val="100"/>
          <w:position w:val="0"/>
          <w:lang w:val="en-US" w:eastAsia="en-US" w:bidi="en-US"/>
        </w:rPr>
        <w:t>f</w:t>
      </w:r>
      <w:bookmarkEnd w:id="7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按照</w:t>
      </w:r>
      <w:r>
        <w:rPr>
          <w:rFonts w:ascii="Times New Roman" w:hAnsi="Times New Roman" w:eastAsia="Times New Roman" w:cs="Times New Roman"/>
          <w:color w:val="000000"/>
          <w:spacing w:val="0"/>
          <w:w w:val="100"/>
          <w:position w:val="0"/>
          <w:lang w:val="en-US" w:eastAsia="en-US" w:bidi="en-US"/>
        </w:rPr>
        <w:t>6.1</w:t>
      </w:r>
      <w:r>
        <w:rPr>
          <w:color w:val="000000"/>
          <w:spacing w:val="0"/>
          <w:w w:val="100"/>
          <w:position w:val="0"/>
        </w:rPr>
        <w:t>的要求应对风险和机遇；</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1" w:name="bookmark93"/>
      <w:r>
        <w:rPr>
          <w:rFonts w:ascii="Times New Roman" w:hAnsi="Times New Roman" w:eastAsia="Times New Roman" w:cs="Times New Roman"/>
          <w:color w:val="000000"/>
          <w:spacing w:val="0"/>
          <w:w w:val="100"/>
          <w:position w:val="0"/>
          <w:lang w:val="en-US" w:eastAsia="en-US" w:bidi="en-US"/>
        </w:rPr>
        <w:t>g</w:t>
      </w:r>
      <w:bookmarkEnd w:id="7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评价这些过程，实施所需的变更，以确保实现这些过程的预期结果；</w:t>
      </w:r>
    </w:p>
    <w:p>
      <w:pPr>
        <w:pStyle w:val="19"/>
        <w:keepNext w:val="0"/>
        <w:keepLines w:val="0"/>
        <w:widowControl w:val="0"/>
        <w:shd w:val="clear" w:color="auto" w:fill="auto"/>
        <w:tabs>
          <w:tab w:val="left" w:pos="867"/>
        </w:tabs>
        <w:bidi w:val="0"/>
        <w:spacing w:before="0" w:line="317" w:lineRule="exact"/>
        <w:ind w:left="0" w:right="0" w:firstLine="460"/>
        <w:jc w:val="left"/>
      </w:pPr>
      <w:bookmarkStart w:id="72" w:name="bookmark94"/>
      <w:r>
        <w:rPr>
          <w:rFonts w:ascii="Times New Roman" w:hAnsi="Times New Roman" w:eastAsia="Times New Roman" w:cs="Times New Roman"/>
          <w:color w:val="000000"/>
          <w:spacing w:val="0"/>
          <w:w w:val="100"/>
          <w:position w:val="0"/>
          <w:lang w:val="en-US" w:eastAsia="en-US" w:bidi="en-US"/>
        </w:rPr>
        <w:t>h</w:t>
      </w:r>
      <w:bookmarkEnd w:id="7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改进过程和质量管理体系。</w:t>
      </w:r>
    </w:p>
    <w:p>
      <w:pPr>
        <w:pStyle w:val="19"/>
        <w:keepNext w:val="0"/>
        <w:keepLines w:val="0"/>
        <w:widowControl w:val="0"/>
        <w:shd w:val="clear" w:color="auto" w:fill="auto"/>
        <w:bidi w:val="0"/>
        <w:spacing w:before="0" w:after="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4.4.2</w:t>
      </w:r>
      <w:r>
        <w:rPr>
          <w:color w:val="000000"/>
          <w:spacing w:val="0"/>
          <w:w w:val="100"/>
          <w:position w:val="0"/>
        </w:rPr>
        <w:t>在必要的范围和程度上，组织应：</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3" w:name="bookmark95"/>
      <w:r>
        <w:rPr>
          <w:rFonts w:ascii="Times New Roman" w:hAnsi="Times New Roman" w:eastAsia="Times New Roman" w:cs="Times New Roman"/>
          <w:color w:val="000000"/>
          <w:spacing w:val="0"/>
          <w:w w:val="100"/>
          <w:position w:val="0"/>
          <w:lang w:val="en-US" w:eastAsia="en-US" w:bidi="en-US"/>
        </w:rPr>
        <w:t>a</w:t>
      </w:r>
      <w:bookmarkEnd w:id="7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保持成文信息以支持过程运行；</w:t>
      </w:r>
    </w:p>
    <w:p>
      <w:pPr>
        <w:pStyle w:val="19"/>
        <w:keepNext w:val="0"/>
        <w:keepLines w:val="0"/>
        <w:widowControl w:val="0"/>
        <w:shd w:val="clear" w:color="auto" w:fill="auto"/>
        <w:tabs>
          <w:tab w:val="left" w:pos="867"/>
        </w:tabs>
        <w:bidi w:val="0"/>
        <w:spacing w:before="0" w:after="300" w:line="317" w:lineRule="exact"/>
        <w:ind w:left="0" w:right="0" w:firstLine="460"/>
        <w:jc w:val="left"/>
      </w:pPr>
      <w:bookmarkStart w:id="74" w:name="bookmark96"/>
      <w:r>
        <w:rPr>
          <w:rFonts w:ascii="Times New Roman" w:hAnsi="Times New Roman" w:eastAsia="Times New Roman" w:cs="Times New Roman"/>
          <w:color w:val="000000"/>
          <w:spacing w:val="0"/>
          <w:w w:val="100"/>
          <w:position w:val="0"/>
          <w:lang w:val="en-US" w:eastAsia="en-US" w:bidi="en-US"/>
        </w:rPr>
        <w:t>b</w:t>
      </w:r>
      <w:bookmarkEnd w:id="7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保留成文信息以确信其过程按策划进行。</w:t>
      </w:r>
    </w:p>
    <w:p>
      <w:pPr>
        <w:pStyle w:val="19"/>
        <w:keepNext w:val="0"/>
        <w:keepLines w:val="0"/>
        <w:widowControl w:val="0"/>
        <w:shd w:val="clear" w:color="auto" w:fill="auto"/>
        <w:bidi w:val="0"/>
        <w:spacing w:before="0" w:after="240" w:line="317" w:lineRule="exact"/>
        <w:ind w:left="0" w:right="0" w:firstLine="0"/>
        <w:jc w:val="left"/>
      </w:pPr>
      <w:r>
        <w:rPr>
          <w:rFonts w:ascii="Times New Roman" w:hAnsi="Times New Roman" w:eastAsia="Times New Roman" w:cs="Times New Roman"/>
          <w:color w:val="000000"/>
          <w:spacing w:val="0"/>
          <w:w w:val="100"/>
          <w:position w:val="0"/>
        </w:rPr>
        <w:t>5</w:t>
      </w:r>
      <w:r>
        <w:rPr>
          <w:color w:val="000000"/>
          <w:spacing w:val="0"/>
          <w:w w:val="100"/>
          <w:position w:val="0"/>
        </w:rPr>
        <w:t>领导作用</w:t>
      </w:r>
    </w:p>
    <w:p>
      <w:pPr>
        <w:pStyle w:val="19"/>
        <w:keepNext w:val="0"/>
        <w:keepLines w:val="0"/>
        <w:widowControl w:val="0"/>
        <w:shd w:val="clear" w:color="auto" w:fill="auto"/>
        <w:bidi w:val="0"/>
        <w:spacing w:before="0" w:after="24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5.1</w:t>
      </w:r>
      <w:r>
        <w:rPr>
          <w:color w:val="000000"/>
          <w:spacing w:val="0"/>
          <w:w w:val="100"/>
          <w:position w:val="0"/>
        </w:rPr>
        <w:t>领导作用和承诺</w:t>
      </w:r>
    </w:p>
    <w:p>
      <w:pPr>
        <w:pStyle w:val="5"/>
        <w:keepNext w:val="0"/>
        <w:keepLines w:val="0"/>
        <w:widowControl w:val="0"/>
        <w:shd w:val="clear" w:color="auto" w:fill="auto"/>
        <w:bidi w:val="0"/>
        <w:spacing w:before="0" w:after="6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5.1.1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317" w:lineRule="exact"/>
        <w:ind w:left="0" w:right="0" w:firstLine="460"/>
        <w:jc w:val="left"/>
      </w:pPr>
      <w:r>
        <w:rPr>
          <w:color w:val="000000"/>
          <w:spacing w:val="0"/>
          <w:w w:val="100"/>
          <w:position w:val="0"/>
        </w:rPr>
        <w:t>最高管理者应通过以下方面，证实其对质量管理体系的领导作用和承诺：</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5" w:name="bookmark97"/>
      <w:r>
        <w:rPr>
          <w:rFonts w:ascii="Times New Roman" w:hAnsi="Times New Roman" w:eastAsia="Times New Roman" w:cs="Times New Roman"/>
          <w:color w:val="000000"/>
          <w:spacing w:val="0"/>
          <w:w w:val="100"/>
          <w:position w:val="0"/>
          <w:lang w:val="en-US" w:eastAsia="en-US" w:bidi="en-US"/>
        </w:rPr>
        <w:t>a</w:t>
      </w:r>
      <w:bookmarkEnd w:id="7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对质量管理体系的有效性负责；</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6" w:name="bookmark98"/>
      <w:r>
        <w:rPr>
          <w:rFonts w:ascii="Times New Roman" w:hAnsi="Times New Roman" w:eastAsia="Times New Roman" w:cs="Times New Roman"/>
          <w:color w:val="000000"/>
          <w:spacing w:val="0"/>
          <w:w w:val="100"/>
          <w:position w:val="0"/>
          <w:lang w:val="en-US" w:eastAsia="en-US" w:bidi="en-US"/>
        </w:rPr>
        <w:t>b</w:t>
      </w:r>
      <w:bookmarkEnd w:id="7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确保制定质量管理体系的质量方针和质量目标，并与组织环境相适应，与战略方向相一致；</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7" w:name="bookmark99"/>
      <w:r>
        <w:rPr>
          <w:rFonts w:ascii="Times New Roman" w:hAnsi="Times New Roman" w:eastAsia="Times New Roman" w:cs="Times New Roman"/>
          <w:color w:val="000000"/>
          <w:spacing w:val="0"/>
          <w:w w:val="100"/>
          <w:position w:val="0"/>
          <w:lang w:val="en-US" w:eastAsia="en-US" w:bidi="en-US"/>
        </w:rPr>
        <w:t>c</w:t>
      </w:r>
      <w:bookmarkEnd w:id="7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确保质量管理体系要求融入组织的业务过程；</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8" w:name="bookmark100"/>
      <w:r>
        <w:rPr>
          <w:rFonts w:ascii="Times New Roman" w:hAnsi="Times New Roman" w:eastAsia="Times New Roman" w:cs="Times New Roman"/>
          <w:color w:val="000000"/>
          <w:spacing w:val="0"/>
          <w:w w:val="100"/>
          <w:position w:val="0"/>
          <w:lang w:val="en-US" w:eastAsia="en-US" w:bidi="en-US"/>
        </w:rPr>
        <w:t>d</w:t>
      </w:r>
      <w:bookmarkEnd w:id="7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促进使用过程方法和基于风险的思维；</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79" w:name="bookmark101"/>
      <w:r>
        <w:rPr>
          <w:rFonts w:ascii="Times New Roman" w:hAnsi="Times New Roman" w:eastAsia="Times New Roman" w:cs="Times New Roman"/>
          <w:color w:val="000000"/>
          <w:spacing w:val="0"/>
          <w:w w:val="100"/>
          <w:position w:val="0"/>
          <w:lang w:val="en-US" w:eastAsia="en-US" w:bidi="en-US"/>
        </w:rPr>
        <w:t>e</w:t>
      </w:r>
      <w:bookmarkEnd w:id="7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确保质量管理体系所需的资源是可获得的；</w:t>
      </w:r>
    </w:p>
    <w:p>
      <w:pPr>
        <w:pStyle w:val="19"/>
        <w:keepNext w:val="0"/>
        <w:keepLines w:val="0"/>
        <w:widowControl w:val="0"/>
        <w:shd w:val="clear" w:color="auto" w:fill="auto"/>
        <w:tabs>
          <w:tab w:val="left" w:pos="867"/>
        </w:tabs>
        <w:bidi w:val="0"/>
        <w:spacing w:before="0" w:after="0" w:line="317" w:lineRule="exact"/>
        <w:ind w:left="0" w:right="0" w:firstLine="460"/>
        <w:jc w:val="left"/>
      </w:pPr>
      <w:bookmarkStart w:id="80" w:name="bookmark102"/>
      <w:r>
        <w:rPr>
          <w:rFonts w:ascii="Times New Roman" w:hAnsi="Times New Roman" w:eastAsia="Times New Roman" w:cs="Times New Roman"/>
          <w:color w:val="000000"/>
          <w:spacing w:val="0"/>
          <w:w w:val="100"/>
          <w:position w:val="0"/>
          <w:lang w:val="en-US" w:eastAsia="en-US" w:bidi="en-US"/>
        </w:rPr>
        <w:t>f</w:t>
      </w:r>
      <w:bookmarkEnd w:id="8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沟通有效的质量管理和符合质量管理体系要求的重要性；</w:t>
      </w:r>
    </w:p>
    <w:p>
      <w:pPr>
        <w:pStyle w:val="19"/>
        <w:keepNext w:val="0"/>
        <w:keepLines w:val="0"/>
        <w:widowControl w:val="0"/>
        <w:shd w:val="clear" w:color="auto" w:fill="auto"/>
        <w:tabs>
          <w:tab w:val="left" w:pos="867"/>
        </w:tabs>
        <w:bidi w:val="0"/>
        <w:spacing w:before="0" w:after="100" w:line="317" w:lineRule="exact"/>
        <w:ind w:left="0" w:right="0" w:firstLine="460"/>
        <w:jc w:val="left"/>
        <w:sectPr>
          <w:headerReference r:id="rId35" w:type="first"/>
          <w:footerReference r:id="rId38" w:type="first"/>
          <w:headerReference r:id="rId33" w:type="default"/>
          <w:footerReference r:id="rId36" w:type="default"/>
          <w:headerReference r:id="rId34" w:type="even"/>
          <w:footerReference r:id="rId37" w:type="even"/>
          <w:footnotePr>
            <w:numFmt w:val="decimal"/>
          </w:footnotePr>
          <w:pgSz w:w="11900" w:h="16840"/>
          <w:pgMar w:top="1807" w:right="1367" w:bottom="1519" w:left="1195" w:header="0" w:footer="3" w:gutter="0"/>
          <w:cols w:space="720" w:num="1"/>
          <w:titlePg/>
          <w:rtlGutter w:val="0"/>
          <w:docGrid w:linePitch="360" w:charSpace="0"/>
        </w:sectPr>
      </w:pPr>
      <w:bookmarkStart w:id="81" w:name="bookmark103"/>
      <w:r>
        <w:rPr>
          <w:rFonts w:ascii="Times New Roman" w:hAnsi="Times New Roman" w:eastAsia="Times New Roman" w:cs="Times New Roman"/>
          <w:color w:val="000000"/>
          <w:spacing w:val="0"/>
          <w:w w:val="100"/>
          <w:position w:val="0"/>
          <w:lang w:val="en-US" w:eastAsia="en-US" w:bidi="en-US"/>
        </w:rPr>
        <w:t>g</w:t>
      </w:r>
      <w:bookmarkEnd w:id="8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确保质量管理体系实现其预期结果；</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2" w:name="bookmark104"/>
      <w:r>
        <w:rPr>
          <w:rFonts w:ascii="Times New Roman" w:hAnsi="Times New Roman" w:eastAsia="Times New Roman" w:cs="Times New Roman"/>
          <w:color w:val="000000"/>
          <w:spacing w:val="0"/>
          <w:w w:val="100"/>
          <w:position w:val="0"/>
          <w:lang w:val="en-US" w:eastAsia="en-US" w:bidi="en-US"/>
        </w:rPr>
        <w:t>h</w:t>
      </w:r>
      <w:bookmarkEnd w:id="8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促使人员积极参与，指导和支持他们为质量管理体系的有效性作出贡献；</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3" w:name="bookmark105"/>
      <w:r>
        <w:rPr>
          <w:rFonts w:ascii="Times New Roman" w:hAnsi="Times New Roman" w:eastAsia="Times New Roman" w:cs="Times New Roman"/>
          <w:color w:val="000000"/>
          <w:spacing w:val="0"/>
          <w:w w:val="100"/>
          <w:position w:val="0"/>
          <w:lang w:val="en-US" w:eastAsia="en-US" w:bidi="en-US"/>
        </w:rPr>
        <w:t>i</w:t>
      </w:r>
      <w:bookmarkEnd w:id="8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推动改进；</w:t>
      </w:r>
    </w:p>
    <w:p>
      <w:pPr>
        <w:pStyle w:val="19"/>
        <w:keepNext w:val="0"/>
        <w:keepLines w:val="0"/>
        <w:widowControl w:val="0"/>
        <w:shd w:val="clear" w:color="auto" w:fill="auto"/>
        <w:tabs>
          <w:tab w:val="left" w:pos="826"/>
        </w:tabs>
        <w:bidi w:val="0"/>
        <w:spacing w:before="0" w:after="0" w:line="295" w:lineRule="exact"/>
        <w:ind w:left="0" w:right="0" w:firstLine="420"/>
        <w:jc w:val="left"/>
      </w:pPr>
      <w:bookmarkStart w:id="84" w:name="bookmark106"/>
      <w:r>
        <w:rPr>
          <w:rFonts w:ascii="Times New Roman" w:hAnsi="Times New Roman" w:eastAsia="Times New Roman" w:cs="Times New Roman"/>
          <w:color w:val="000000"/>
          <w:spacing w:val="0"/>
          <w:w w:val="100"/>
          <w:position w:val="0"/>
          <w:lang w:val="en-US" w:eastAsia="en-US" w:bidi="en-US"/>
        </w:rPr>
        <w:t>j</w:t>
      </w:r>
      <w:bookmarkEnd w:id="8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支持其他相关管理者在其职责范围内发挥领导作用°</w:t>
      </w:r>
    </w:p>
    <w:p>
      <w:pPr>
        <w:pStyle w:val="31"/>
        <w:keepNext w:val="0"/>
        <w:keepLines w:val="0"/>
        <w:widowControl w:val="0"/>
        <w:shd w:val="clear" w:color="auto" w:fill="auto"/>
        <w:bidi w:val="0"/>
        <w:spacing w:before="0" w:after="240" w:line="295" w:lineRule="exact"/>
        <w:ind w:left="740" w:right="0" w:hanging="300"/>
        <w:jc w:val="both"/>
      </w:pPr>
      <w:r>
        <w:rPr>
          <w:color w:val="000000"/>
          <w:spacing w:val="0"/>
          <w:w w:val="100"/>
          <w:position w:val="0"/>
        </w:rPr>
        <w:t>注：本标准使用的</w:t>
      </w:r>
      <w:r>
        <w:rPr>
          <w:color w:val="000000"/>
          <w:spacing w:val="0"/>
          <w:w w:val="100"/>
          <w:position w:val="0"/>
          <w:lang w:val="zh-CN" w:eastAsia="zh-CN" w:bidi="zh-CN"/>
        </w:rPr>
        <w:t>“业务”一</w:t>
      </w:r>
      <w:r>
        <w:rPr>
          <w:color w:val="000000"/>
          <w:spacing w:val="0"/>
          <w:w w:val="100"/>
          <w:position w:val="0"/>
        </w:rPr>
        <w:t>词可广义地理解为涉及组织存在目的的核心活动，无论是公有、私有、营利或非营利 组织。</w:t>
      </w:r>
    </w:p>
    <w:p>
      <w:pPr>
        <w:pStyle w:val="19"/>
        <w:keepNext w:val="0"/>
        <w:keepLines w:val="0"/>
        <w:widowControl w:val="0"/>
        <w:shd w:val="clear" w:color="auto" w:fill="auto"/>
        <w:bidi w:val="0"/>
        <w:spacing w:before="0" w:after="120" w:line="307" w:lineRule="auto"/>
        <w:ind w:left="0" w:right="0" w:firstLine="0"/>
        <w:jc w:val="left"/>
      </w:pPr>
      <w:r>
        <w:rPr>
          <w:rFonts w:ascii="Times New Roman" w:hAnsi="Times New Roman" w:eastAsia="Times New Roman" w:cs="Times New Roman"/>
          <w:color w:val="000000"/>
          <w:spacing w:val="0"/>
          <w:w w:val="100"/>
          <w:position w:val="0"/>
          <w:lang w:val="en-US" w:eastAsia="en-US" w:bidi="en-US"/>
        </w:rPr>
        <w:t>5.1.2</w:t>
      </w:r>
      <w:r>
        <w:rPr>
          <w:color w:val="000000"/>
          <w:spacing w:val="0"/>
          <w:w w:val="100"/>
          <w:position w:val="0"/>
        </w:rPr>
        <w:t>以顾客为关注焦点</w:t>
      </w:r>
    </w:p>
    <w:p>
      <w:pPr>
        <w:pStyle w:val="19"/>
        <w:keepNext w:val="0"/>
        <w:keepLines w:val="0"/>
        <w:widowControl w:val="0"/>
        <w:shd w:val="clear" w:color="auto" w:fill="auto"/>
        <w:bidi w:val="0"/>
        <w:spacing w:before="0" w:after="0" w:line="295" w:lineRule="exact"/>
        <w:ind w:left="0" w:right="0" w:firstLine="420"/>
        <w:jc w:val="both"/>
      </w:pPr>
      <w:r>
        <w:rPr>
          <w:color w:val="000000"/>
          <w:spacing w:val="0"/>
          <w:w w:val="100"/>
          <w:position w:val="0"/>
        </w:rPr>
        <w:t>最高管理者应通过确保以下方面，证实其以顾客为关注焦点的领导作用和承诺：</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5" w:name="bookmark107"/>
      <w:r>
        <w:rPr>
          <w:rFonts w:ascii="Times New Roman" w:hAnsi="Times New Roman" w:eastAsia="Times New Roman" w:cs="Times New Roman"/>
          <w:color w:val="000000"/>
          <w:spacing w:val="0"/>
          <w:w w:val="100"/>
          <w:position w:val="0"/>
          <w:lang w:val="en-US" w:eastAsia="en-US" w:bidi="en-US"/>
        </w:rPr>
        <w:t>a</w:t>
      </w:r>
      <w:bookmarkEnd w:id="8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确定、理解并持续地满足顾客要求以及适用的法律法规要求；</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6" w:name="bookmark108"/>
      <w:r>
        <w:rPr>
          <w:rFonts w:ascii="Times New Roman" w:hAnsi="Times New Roman" w:eastAsia="Times New Roman" w:cs="Times New Roman"/>
          <w:color w:val="000000"/>
          <w:spacing w:val="0"/>
          <w:w w:val="100"/>
          <w:position w:val="0"/>
          <w:lang w:val="en-US" w:eastAsia="en-US" w:bidi="en-US"/>
        </w:rPr>
        <w:t>b</w:t>
      </w:r>
      <w:bookmarkEnd w:id="8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确定和应对风险和机遇，这些风险和机遇可能影响产品和服务合格以及增强顾客满意的能力；</w:t>
      </w:r>
    </w:p>
    <w:p>
      <w:pPr>
        <w:pStyle w:val="19"/>
        <w:keepNext w:val="0"/>
        <w:keepLines w:val="0"/>
        <w:widowControl w:val="0"/>
        <w:shd w:val="clear" w:color="auto" w:fill="auto"/>
        <w:tabs>
          <w:tab w:val="left" w:pos="826"/>
        </w:tabs>
        <w:bidi w:val="0"/>
        <w:spacing w:before="0" w:after="160" w:line="295" w:lineRule="exact"/>
        <w:ind w:left="0" w:right="0" w:firstLine="420"/>
        <w:jc w:val="both"/>
      </w:pPr>
      <w:bookmarkStart w:id="87" w:name="bookmark109"/>
      <w:r>
        <w:rPr>
          <w:rFonts w:ascii="Times New Roman" w:hAnsi="Times New Roman" w:eastAsia="Times New Roman" w:cs="Times New Roman"/>
          <w:color w:val="000000"/>
          <w:spacing w:val="0"/>
          <w:w w:val="100"/>
          <w:position w:val="0"/>
          <w:lang w:val="en-US" w:eastAsia="en-US" w:bidi="en-US"/>
        </w:rPr>
        <w:t>c</w:t>
      </w:r>
      <w:bookmarkEnd w:id="8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始终致力于增强顾客满意。</w:t>
      </w:r>
    </w:p>
    <w:p>
      <w:pPr>
        <w:pStyle w:val="19"/>
        <w:keepNext w:val="0"/>
        <w:keepLines w:val="0"/>
        <w:widowControl w:val="0"/>
        <w:shd w:val="clear" w:color="auto" w:fill="auto"/>
        <w:bidi w:val="0"/>
        <w:spacing w:before="0" w:after="240" w:line="295" w:lineRule="exact"/>
        <w:ind w:left="0" w:right="0" w:firstLine="0"/>
        <w:jc w:val="left"/>
      </w:pPr>
      <w:r>
        <w:rPr>
          <w:rFonts w:ascii="Times New Roman" w:hAnsi="Times New Roman" w:eastAsia="Times New Roman" w:cs="Times New Roman"/>
          <w:color w:val="000000"/>
          <w:spacing w:val="0"/>
          <w:w w:val="100"/>
          <w:position w:val="0"/>
          <w:lang w:val="en-US" w:eastAsia="en-US" w:bidi="en-US"/>
        </w:rPr>
        <w:t>5.2</w:t>
      </w:r>
      <w:r>
        <w:rPr>
          <w:color w:val="000000"/>
          <w:spacing w:val="0"/>
          <w:w w:val="100"/>
          <w:position w:val="0"/>
        </w:rPr>
        <w:t>方针</w:t>
      </w:r>
    </w:p>
    <w:p>
      <w:pPr>
        <w:pStyle w:val="19"/>
        <w:keepNext w:val="0"/>
        <w:keepLines w:val="0"/>
        <w:widowControl w:val="0"/>
        <w:shd w:val="clear" w:color="auto" w:fill="auto"/>
        <w:bidi w:val="0"/>
        <w:spacing w:before="0" w:after="120" w:line="307" w:lineRule="auto"/>
        <w:ind w:left="0" w:right="0" w:firstLine="0"/>
        <w:jc w:val="left"/>
      </w:pPr>
      <w:r>
        <w:rPr>
          <w:rFonts w:ascii="Times New Roman" w:hAnsi="Times New Roman" w:eastAsia="Times New Roman" w:cs="Times New Roman"/>
          <w:color w:val="000000"/>
          <w:spacing w:val="0"/>
          <w:w w:val="100"/>
          <w:position w:val="0"/>
          <w:lang w:val="en-US" w:eastAsia="en-US" w:bidi="en-US"/>
        </w:rPr>
        <w:t>5.2.1</w:t>
      </w:r>
      <w:r>
        <w:rPr>
          <w:color w:val="000000"/>
          <w:spacing w:val="0"/>
          <w:w w:val="100"/>
          <w:position w:val="0"/>
        </w:rPr>
        <w:t>制定质量方针</w:t>
      </w:r>
    </w:p>
    <w:p>
      <w:pPr>
        <w:pStyle w:val="19"/>
        <w:keepNext w:val="0"/>
        <w:keepLines w:val="0"/>
        <w:widowControl w:val="0"/>
        <w:shd w:val="clear" w:color="auto" w:fill="auto"/>
        <w:bidi w:val="0"/>
        <w:spacing w:before="0" w:after="0" w:line="295" w:lineRule="exact"/>
        <w:ind w:left="0" w:right="0" w:firstLine="420"/>
        <w:jc w:val="both"/>
      </w:pPr>
      <w:r>
        <w:rPr>
          <w:color w:val="000000"/>
          <w:spacing w:val="0"/>
          <w:w w:val="100"/>
          <w:position w:val="0"/>
        </w:rPr>
        <w:t>最高管理者应制定、实施和保持质量方针,质量方针应：</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8" w:name="bookmark110"/>
      <w:r>
        <w:rPr>
          <w:rFonts w:ascii="Times New Roman" w:hAnsi="Times New Roman" w:eastAsia="Times New Roman" w:cs="Times New Roman"/>
          <w:color w:val="000000"/>
          <w:spacing w:val="0"/>
          <w:w w:val="100"/>
          <w:position w:val="0"/>
          <w:lang w:val="en-US" w:eastAsia="en-US" w:bidi="en-US"/>
        </w:rPr>
        <w:t>a</w:t>
      </w:r>
      <w:bookmarkEnd w:id="8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适应组织的宗旨和环境并支持其战略方向；</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89" w:name="bookmark111"/>
      <w:r>
        <w:rPr>
          <w:rFonts w:ascii="Times New Roman" w:hAnsi="Times New Roman" w:eastAsia="Times New Roman" w:cs="Times New Roman"/>
          <w:color w:val="000000"/>
          <w:spacing w:val="0"/>
          <w:w w:val="100"/>
          <w:position w:val="0"/>
          <w:lang w:val="en-US" w:eastAsia="en-US" w:bidi="en-US"/>
        </w:rPr>
        <w:t>b</w:t>
      </w:r>
      <w:bookmarkEnd w:id="8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为建立质量目标提供框架；</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90" w:name="bookmark112"/>
      <w:r>
        <w:rPr>
          <w:rFonts w:ascii="Times New Roman" w:hAnsi="Times New Roman" w:eastAsia="Times New Roman" w:cs="Times New Roman"/>
          <w:color w:val="000000"/>
          <w:spacing w:val="0"/>
          <w:w w:val="100"/>
          <w:position w:val="0"/>
          <w:lang w:val="en-US" w:eastAsia="en-US" w:bidi="en-US"/>
        </w:rPr>
        <w:t>c</w:t>
      </w:r>
      <w:bookmarkEnd w:id="9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包括满足适用要求的承诺；</w:t>
      </w:r>
    </w:p>
    <w:p>
      <w:pPr>
        <w:pStyle w:val="19"/>
        <w:keepNext w:val="0"/>
        <w:keepLines w:val="0"/>
        <w:widowControl w:val="0"/>
        <w:shd w:val="clear" w:color="auto" w:fill="auto"/>
        <w:tabs>
          <w:tab w:val="left" w:pos="826"/>
        </w:tabs>
        <w:bidi w:val="0"/>
        <w:spacing w:before="0" w:after="240" w:line="295" w:lineRule="exact"/>
        <w:ind w:left="0" w:right="0" w:firstLine="420"/>
        <w:jc w:val="both"/>
      </w:pPr>
      <w:bookmarkStart w:id="91" w:name="bookmark113"/>
      <w:r>
        <w:rPr>
          <w:rFonts w:ascii="Times New Roman" w:hAnsi="Times New Roman" w:eastAsia="Times New Roman" w:cs="Times New Roman"/>
          <w:color w:val="000000"/>
          <w:spacing w:val="0"/>
          <w:w w:val="100"/>
          <w:position w:val="0"/>
          <w:lang w:val="en-US" w:eastAsia="en-US" w:bidi="en-US"/>
        </w:rPr>
        <w:t>d</w:t>
      </w:r>
      <w:bookmarkEnd w:id="9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包括持续改进质量管理体系的承诺。</w:t>
      </w:r>
    </w:p>
    <w:p>
      <w:pPr>
        <w:pStyle w:val="19"/>
        <w:keepNext w:val="0"/>
        <w:keepLines w:val="0"/>
        <w:widowControl w:val="0"/>
        <w:shd w:val="clear" w:color="auto" w:fill="auto"/>
        <w:bidi w:val="0"/>
        <w:spacing w:before="0" w:after="120" w:line="307" w:lineRule="auto"/>
        <w:ind w:left="0" w:right="0" w:firstLine="0"/>
        <w:jc w:val="left"/>
      </w:pPr>
      <w:r>
        <w:rPr>
          <w:rFonts w:ascii="Times New Roman" w:hAnsi="Times New Roman" w:eastAsia="Times New Roman" w:cs="Times New Roman"/>
          <w:color w:val="000000"/>
          <w:spacing w:val="0"/>
          <w:w w:val="100"/>
          <w:position w:val="0"/>
          <w:lang w:val="en-US" w:eastAsia="en-US" w:bidi="en-US"/>
        </w:rPr>
        <w:t>5.2.2</w:t>
      </w:r>
      <w:r>
        <w:rPr>
          <w:color w:val="000000"/>
          <w:spacing w:val="0"/>
          <w:w w:val="100"/>
          <w:position w:val="0"/>
        </w:rPr>
        <w:t>沟通质量方针</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质量方针应：</w:t>
      </w:r>
    </w:p>
    <w:p>
      <w:pPr>
        <w:pStyle w:val="19"/>
        <w:keepNext w:val="0"/>
        <w:keepLines w:val="0"/>
        <w:widowControl w:val="0"/>
        <w:shd w:val="clear" w:color="auto" w:fill="auto"/>
        <w:tabs>
          <w:tab w:val="left" w:pos="826"/>
        </w:tabs>
        <w:bidi w:val="0"/>
        <w:spacing w:before="0" w:after="0" w:line="295" w:lineRule="exact"/>
        <w:ind w:left="0" w:right="0" w:firstLine="420"/>
        <w:jc w:val="left"/>
      </w:pPr>
      <w:bookmarkStart w:id="92" w:name="bookmark114"/>
      <w:r>
        <w:rPr>
          <w:rFonts w:ascii="Times New Roman" w:hAnsi="Times New Roman" w:eastAsia="Times New Roman" w:cs="Times New Roman"/>
          <w:color w:val="000000"/>
          <w:spacing w:val="0"/>
          <w:w w:val="100"/>
          <w:position w:val="0"/>
          <w:lang w:val="en-US" w:eastAsia="en-US" w:bidi="en-US"/>
        </w:rPr>
        <w:t>a</w:t>
      </w:r>
      <w:bookmarkEnd w:id="9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可获取并保持成文信息；</w:t>
      </w:r>
    </w:p>
    <w:p>
      <w:pPr>
        <w:pStyle w:val="19"/>
        <w:keepNext w:val="0"/>
        <w:keepLines w:val="0"/>
        <w:widowControl w:val="0"/>
        <w:shd w:val="clear" w:color="auto" w:fill="auto"/>
        <w:tabs>
          <w:tab w:val="left" w:pos="826"/>
        </w:tabs>
        <w:bidi w:val="0"/>
        <w:spacing w:before="0" w:after="0" w:line="295" w:lineRule="exact"/>
        <w:ind w:left="0" w:right="0" w:firstLine="420"/>
        <w:jc w:val="left"/>
      </w:pPr>
      <w:bookmarkStart w:id="93" w:name="bookmark115"/>
      <w:r>
        <w:rPr>
          <w:rFonts w:ascii="Times New Roman" w:hAnsi="Times New Roman" w:eastAsia="Times New Roman" w:cs="Times New Roman"/>
          <w:color w:val="000000"/>
          <w:spacing w:val="0"/>
          <w:w w:val="100"/>
          <w:position w:val="0"/>
          <w:lang w:val="en-US" w:eastAsia="en-US" w:bidi="en-US"/>
        </w:rPr>
        <w:t>b</w:t>
      </w:r>
      <w:bookmarkEnd w:id="9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在组织内得到沟通、理解和应用；</w:t>
      </w:r>
    </w:p>
    <w:p>
      <w:pPr>
        <w:pStyle w:val="19"/>
        <w:keepNext w:val="0"/>
        <w:keepLines w:val="0"/>
        <w:widowControl w:val="0"/>
        <w:shd w:val="clear" w:color="auto" w:fill="auto"/>
        <w:tabs>
          <w:tab w:val="left" w:pos="826"/>
        </w:tabs>
        <w:bidi w:val="0"/>
        <w:spacing w:before="0" w:after="160" w:line="295" w:lineRule="exact"/>
        <w:ind w:left="0" w:right="0" w:firstLine="420"/>
        <w:jc w:val="left"/>
      </w:pPr>
      <w:bookmarkStart w:id="94" w:name="bookmark116"/>
      <w:r>
        <w:rPr>
          <w:rFonts w:ascii="Times New Roman" w:hAnsi="Times New Roman" w:eastAsia="Times New Roman" w:cs="Times New Roman"/>
          <w:color w:val="000000"/>
          <w:spacing w:val="0"/>
          <w:w w:val="100"/>
          <w:position w:val="0"/>
          <w:lang w:val="en-US" w:eastAsia="en-US" w:bidi="en-US"/>
        </w:rPr>
        <w:t>c</w:t>
      </w:r>
      <w:bookmarkEnd w:id="9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适宜时，可为有关相关方所获取。</w:t>
      </w:r>
    </w:p>
    <w:p>
      <w:pPr>
        <w:pStyle w:val="19"/>
        <w:keepNext w:val="0"/>
        <w:keepLines w:val="0"/>
        <w:widowControl w:val="0"/>
        <w:shd w:val="clear" w:color="auto" w:fill="auto"/>
        <w:bidi w:val="0"/>
        <w:spacing w:before="0" w:after="160" w:line="295" w:lineRule="exact"/>
        <w:ind w:left="0" w:right="0" w:firstLine="0"/>
        <w:jc w:val="left"/>
      </w:pPr>
      <w:r>
        <w:rPr>
          <w:rFonts w:ascii="Times New Roman" w:hAnsi="Times New Roman" w:eastAsia="Times New Roman" w:cs="Times New Roman"/>
          <w:color w:val="000000"/>
          <w:spacing w:val="0"/>
          <w:w w:val="100"/>
          <w:position w:val="0"/>
          <w:lang w:val="en-US" w:eastAsia="en-US" w:bidi="en-US"/>
        </w:rPr>
        <w:t>5.3</w:t>
      </w:r>
      <w:r>
        <w:rPr>
          <w:color w:val="000000"/>
          <w:spacing w:val="0"/>
          <w:w w:val="100"/>
          <w:position w:val="0"/>
        </w:rPr>
        <w:t>组织的岗位、职责和权限</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最高管理者应确保组织相关岗位的职责、权限得到分配、沟通和理解。</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最高管理者应分配职责和权限，以：</w:t>
      </w:r>
    </w:p>
    <w:p>
      <w:pPr>
        <w:pStyle w:val="19"/>
        <w:keepNext w:val="0"/>
        <w:keepLines w:val="0"/>
        <w:widowControl w:val="0"/>
        <w:shd w:val="clear" w:color="auto" w:fill="auto"/>
        <w:tabs>
          <w:tab w:val="left" w:pos="826"/>
        </w:tabs>
        <w:bidi w:val="0"/>
        <w:spacing w:before="0" w:after="0" w:line="295" w:lineRule="exact"/>
        <w:ind w:left="0" w:right="0" w:firstLine="420"/>
        <w:jc w:val="left"/>
      </w:pPr>
      <w:bookmarkStart w:id="95" w:name="bookmark117"/>
      <w:r>
        <w:rPr>
          <w:rFonts w:ascii="Times New Roman" w:hAnsi="Times New Roman" w:eastAsia="Times New Roman" w:cs="Times New Roman"/>
          <w:color w:val="000000"/>
          <w:spacing w:val="0"/>
          <w:w w:val="100"/>
          <w:position w:val="0"/>
          <w:lang w:val="en-US" w:eastAsia="en-US" w:bidi="en-US"/>
        </w:rPr>
        <w:t>a</w:t>
      </w:r>
      <w:bookmarkEnd w:id="9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确保质量管理体系符合本标准的要求；</w:t>
      </w:r>
    </w:p>
    <w:p>
      <w:pPr>
        <w:pStyle w:val="19"/>
        <w:keepNext w:val="0"/>
        <w:keepLines w:val="0"/>
        <w:widowControl w:val="0"/>
        <w:shd w:val="clear" w:color="auto" w:fill="auto"/>
        <w:tabs>
          <w:tab w:val="left" w:pos="826"/>
        </w:tabs>
        <w:bidi w:val="0"/>
        <w:spacing w:before="0" w:after="0" w:line="295" w:lineRule="exact"/>
        <w:ind w:left="0" w:right="0" w:firstLine="420"/>
        <w:jc w:val="left"/>
      </w:pPr>
      <w:bookmarkStart w:id="96" w:name="bookmark118"/>
      <w:r>
        <w:rPr>
          <w:rFonts w:ascii="Times New Roman" w:hAnsi="Times New Roman" w:eastAsia="Times New Roman" w:cs="Times New Roman"/>
          <w:color w:val="000000"/>
          <w:spacing w:val="0"/>
          <w:w w:val="100"/>
          <w:position w:val="0"/>
          <w:lang w:val="en-US" w:eastAsia="en-US" w:bidi="en-US"/>
        </w:rPr>
        <w:t>b</w:t>
      </w:r>
      <w:bookmarkEnd w:id="9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确保各过程获得其预期输出；</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97" w:name="bookmark119"/>
      <w:r>
        <w:rPr>
          <w:rFonts w:ascii="Times New Roman" w:hAnsi="Times New Roman" w:eastAsia="Times New Roman" w:cs="Times New Roman"/>
          <w:color w:val="000000"/>
          <w:spacing w:val="0"/>
          <w:w w:val="100"/>
          <w:position w:val="0"/>
          <w:lang w:val="en-US" w:eastAsia="en-US" w:bidi="en-US"/>
        </w:rPr>
        <w:t>c</w:t>
      </w:r>
      <w:bookmarkEnd w:id="9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报告质量管理体系的绩效以及改进机会（见</w:t>
      </w:r>
      <w:r>
        <w:rPr>
          <w:rFonts w:ascii="Times New Roman" w:hAnsi="Times New Roman" w:eastAsia="Times New Roman" w:cs="Times New Roman"/>
          <w:color w:val="000000"/>
          <w:spacing w:val="0"/>
          <w:w w:val="100"/>
          <w:position w:val="0"/>
          <w:lang w:val="en-US" w:eastAsia="en-US" w:bidi="en-US"/>
        </w:rPr>
        <w:t>10.1）,</w:t>
      </w:r>
      <w:r>
        <w:rPr>
          <w:color w:val="000000"/>
          <w:spacing w:val="0"/>
          <w:w w:val="100"/>
          <w:position w:val="0"/>
        </w:rPr>
        <w:t>特别是向最高管理者报告；</w:t>
      </w:r>
    </w:p>
    <w:p>
      <w:pPr>
        <w:pStyle w:val="19"/>
        <w:keepNext w:val="0"/>
        <w:keepLines w:val="0"/>
        <w:widowControl w:val="0"/>
        <w:shd w:val="clear" w:color="auto" w:fill="auto"/>
        <w:tabs>
          <w:tab w:val="left" w:pos="826"/>
        </w:tabs>
        <w:bidi w:val="0"/>
        <w:spacing w:before="0" w:after="0" w:line="295" w:lineRule="exact"/>
        <w:ind w:left="0" w:right="0" w:firstLine="420"/>
        <w:jc w:val="both"/>
      </w:pPr>
      <w:bookmarkStart w:id="98" w:name="bookmark120"/>
      <w:r>
        <w:rPr>
          <w:rFonts w:ascii="Times New Roman" w:hAnsi="Times New Roman" w:eastAsia="Times New Roman" w:cs="Times New Roman"/>
          <w:color w:val="000000"/>
          <w:spacing w:val="0"/>
          <w:w w:val="100"/>
          <w:position w:val="0"/>
          <w:lang w:val="en-US" w:eastAsia="en-US" w:bidi="en-US"/>
        </w:rPr>
        <w:t>d</w:t>
      </w:r>
      <w:bookmarkEnd w:id="9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确保在整个组织中推动以顾客为关注焦点；</w:t>
      </w:r>
    </w:p>
    <w:p>
      <w:pPr>
        <w:pStyle w:val="19"/>
        <w:keepNext w:val="0"/>
        <w:keepLines w:val="0"/>
        <w:widowControl w:val="0"/>
        <w:shd w:val="clear" w:color="auto" w:fill="auto"/>
        <w:tabs>
          <w:tab w:val="left" w:pos="826"/>
        </w:tabs>
        <w:bidi w:val="0"/>
        <w:spacing w:before="0" w:after="300" w:line="295" w:lineRule="exact"/>
        <w:ind w:left="0" w:right="0" w:firstLine="420"/>
        <w:jc w:val="both"/>
      </w:pPr>
      <w:bookmarkStart w:id="99" w:name="bookmark121"/>
      <w:r>
        <w:rPr>
          <w:rFonts w:ascii="Times New Roman" w:hAnsi="Times New Roman" w:eastAsia="Times New Roman" w:cs="Times New Roman"/>
          <w:color w:val="000000"/>
          <w:spacing w:val="0"/>
          <w:w w:val="100"/>
          <w:position w:val="0"/>
          <w:lang w:val="en-US" w:eastAsia="en-US" w:bidi="en-US"/>
        </w:rPr>
        <w:t>e</w:t>
      </w:r>
      <w:bookmarkEnd w:id="9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确保在策划和实施质量管理体系变更时保持其完整性。</w:t>
      </w:r>
    </w:p>
    <w:p>
      <w:pPr>
        <w:pStyle w:val="19"/>
        <w:keepNext w:val="0"/>
        <w:keepLines w:val="0"/>
        <w:widowControl w:val="0"/>
        <w:shd w:val="clear" w:color="auto" w:fill="auto"/>
        <w:bidi w:val="0"/>
        <w:spacing w:before="0" w:after="240" w:line="324" w:lineRule="exact"/>
        <w:ind w:left="0" w:right="0" w:firstLine="0"/>
        <w:jc w:val="left"/>
      </w:pPr>
      <w:r>
        <w:rPr>
          <w:rFonts w:ascii="Times New Roman" w:hAnsi="Times New Roman" w:eastAsia="Times New Roman" w:cs="Times New Roman"/>
          <w:color w:val="000000"/>
          <w:spacing w:val="0"/>
          <w:w w:val="100"/>
          <w:position w:val="0"/>
        </w:rPr>
        <w:t>6</w:t>
      </w:r>
      <w:r>
        <w:rPr>
          <w:color w:val="000000"/>
          <w:spacing w:val="0"/>
          <w:w w:val="100"/>
          <w:position w:val="0"/>
        </w:rPr>
        <w:t>策划</w:t>
      </w:r>
    </w:p>
    <w:p>
      <w:pPr>
        <w:pStyle w:val="19"/>
        <w:keepNext w:val="0"/>
        <w:keepLines w:val="0"/>
        <w:widowControl w:val="0"/>
        <w:shd w:val="clear" w:color="auto" w:fill="auto"/>
        <w:bidi w:val="0"/>
        <w:spacing w:before="0" w:after="160" w:line="324" w:lineRule="exact"/>
        <w:ind w:left="0" w:right="0" w:firstLine="0"/>
        <w:jc w:val="left"/>
      </w:pPr>
      <w:r>
        <w:rPr>
          <w:rFonts w:ascii="Times New Roman" w:hAnsi="Times New Roman" w:eastAsia="Times New Roman" w:cs="Times New Roman"/>
          <w:color w:val="000000"/>
          <w:spacing w:val="0"/>
          <w:w w:val="100"/>
          <w:position w:val="0"/>
          <w:lang w:val="en-US" w:eastAsia="en-US" w:bidi="en-US"/>
        </w:rPr>
        <w:t>6.1</w:t>
      </w:r>
      <w:r>
        <w:rPr>
          <w:color w:val="000000"/>
          <w:spacing w:val="0"/>
          <w:w w:val="100"/>
          <w:position w:val="0"/>
        </w:rPr>
        <w:t>应对风险和机遇的措施</w:t>
      </w:r>
    </w:p>
    <w:p>
      <w:pPr>
        <w:pStyle w:val="19"/>
        <w:keepNext w:val="0"/>
        <w:keepLines w:val="0"/>
        <w:widowControl w:val="0"/>
        <w:shd w:val="clear" w:color="auto" w:fill="auto"/>
        <w:bidi w:val="0"/>
        <w:spacing w:before="0" w:after="0" w:line="324" w:lineRule="exact"/>
        <w:ind w:left="0" w:right="0" w:firstLine="0"/>
        <w:jc w:val="left"/>
      </w:pPr>
      <w:r>
        <w:rPr>
          <w:rFonts w:ascii="Times New Roman" w:hAnsi="Times New Roman" w:eastAsia="Times New Roman" w:cs="Times New Roman"/>
          <w:color w:val="000000"/>
          <w:spacing w:val="0"/>
          <w:w w:val="100"/>
          <w:position w:val="0"/>
          <w:lang w:val="en-US" w:eastAsia="en-US" w:bidi="en-US"/>
        </w:rPr>
        <w:t>6.1.1</w:t>
      </w:r>
      <w:r>
        <w:rPr>
          <w:color w:val="000000"/>
          <w:spacing w:val="0"/>
          <w:w w:val="100"/>
          <w:position w:val="0"/>
        </w:rPr>
        <w:t>在策划质量管理体系时,组织应考虑到</w:t>
      </w:r>
      <w:r>
        <w:rPr>
          <w:rFonts w:ascii="Times New Roman" w:hAnsi="Times New Roman" w:eastAsia="Times New Roman" w:cs="Times New Roman"/>
          <w:color w:val="000000"/>
          <w:spacing w:val="0"/>
          <w:w w:val="100"/>
          <w:position w:val="0"/>
          <w:lang w:val="en-US" w:eastAsia="en-US" w:bidi="en-US"/>
        </w:rPr>
        <w:t>4.1</w:t>
      </w:r>
      <w:r>
        <w:rPr>
          <w:color w:val="000000"/>
          <w:spacing w:val="0"/>
          <w:w w:val="100"/>
          <w:position w:val="0"/>
        </w:rPr>
        <w:t>所提及的因素和</w:t>
      </w: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所提及的要求，并确定需要应对 的风险和机遇，以：</w:t>
      </w:r>
    </w:p>
    <w:p>
      <w:pPr>
        <w:pStyle w:val="19"/>
        <w:keepNext w:val="0"/>
        <w:keepLines w:val="0"/>
        <w:widowControl w:val="0"/>
        <w:shd w:val="clear" w:color="auto" w:fill="auto"/>
        <w:tabs>
          <w:tab w:val="left" w:pos="826"/>
        </w:tabs>
        <w:bidi w:val="0"/>
        <w:spacing w:before="0" w:after="0" w:line="324" w:lineRule="exact"/>
        <w:ind w:left="0" w:right="0" w:firstLine="420"/>
        <w:jc w:val="both"/>
      </w:pPr>
      <w:bookmarkStart w:id="100" w:name="bookmark122"/>
      <w:r>
        <w:rPr>
          <w:rFonts w:ascii="Times New Roman" w:hAnsi="Times New Roman" w:eastAsia="Times New Roman" w:cs="Times New Roman"/>
          <w:color w:val="000000"/>
          <w:spacing w:val="0"/>
          <w:w w:val="100"/>
          <w:position w:val="0"/>
          <w:lang w:val="en-US" w:eastAsia="en-US" w:bidi="en-US"/>
        </w:rPr>
        <w:t>a</w:t>
      </w:r>
      <w:bookmarkEnd w:id="10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确保质量管理体系能够实现其预期结果；</w:t>
      </w:r>
    </w:p>
    <w:p>
      <w:pPr>
        <w:pStyle w:val="19"/>
        <w:keepNext w:val="0"/>
        <w:keepLines w:val="0"/>
        <w:widowControl w:val="0"/>
        <w:shd w:val="clear" w:color="auto" w:fill="auto"/>
        <w:tabs>
          <w:tab w:val="left" w:pos="826"/>
        </w:tabs>
        <w:bidi w:val="0"/>
        <w:spacing w:before="0" w:after="0" w:line="324" w:lineRule="exact"/>
        <w:ind w:left="0" w:right="0" w:firstLine="420"/>
        <w:jc w:val="both"/>
        <w:sectPr>
          <w:headerReference r:id="rId39" w:type="default"/>
          <w:footerReference r:id="rId41" w:type="default"/>
          <w:headerReference r:id="rId40" w:type="even"/>
          <w:footerReference r:id="rId42" w:type="even"/>
          <w:footnotePr>
            <w:numFmt w:val="decimal"/>
          </w:footnotePr>
          <w:type w:val="continuous"/>
          <w:pgSz w:w="11900" w:h="16840"/>
          <w:pgMar w:top="1807" w:right="1367" w:bottom="1519" w:left="1195" w:header="0" w:footer="1091" w:gutter="0"/>
          <w:cols w:space="720" w:num="1"/>
          <w:rtlGutter w:val="0"/>
          <w:docGrid w:linePitch="360" w:charSpace="0"/>
        </w:sectPr>
      </w:pPr>
      <w:bookmarkStart w:id="101" w:name="bookmark123"/>
      <w:r>
        <w:rPr>
          <w:rFonts w:ascii="Times New Roman" w:hAnsi="Times New Roman" w:eastAsia="Times New Roman" w:cs="Times New Roman"/>
          <w:color w:val="000000"/>
          <w:spacing w:val="0"/>
          <w:w w:val="100"/>
          <w:position w:val="0"/>
          <w:lang w:val="en-US" w:eastAsia="en-US" w:bidi="en-US"/>
        </w:rPr>
        <w:t>b</w:t>
      </w:r>
      <w:bookmarkEnd w:id="10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增强有利影响；</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2" w:name="bookmark124"/>
      <w:r>
        <w:rPr>
          <w:rFonts w:ascii="Times New Roman" w:hAnsi="Times New Roman" w:eastAsia="Times New Roman" w:cs="Times New Roman"/>
          <w:color w:val="000000"/>
          <w:spacing w:val="0"/>
          <w:w w:val="100"/>
          <w:position w:val="0"/>
          <w:lang w:val="en-US" w:eastAsia="en-US" w:bidi="en-US"/>
        </w:rPr>
        <w:t>c</w:t>
      </w:r>
      <w:bookmarkEnd w:id="10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预防或减少不利影响；</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3" w:name="bookmark125"/>
      <w:r>
        <w:rPr>
          <w:rFonts w:ascii="Times New Roman" w:hAnsi="Times New Roman" w:eastAsia="Times New Roman" w:cs="Times New Roman"/>
          <w:color w:val="000000"/>
          <w:spacing w:val="0"/>
          <w:w w:val="100"/>
          <w:position w:val="0"/>
          <w:lang w:val="en-US" w:eastAsia="en-US" w:bidi="en-US"/>
        </w:rPr>
        <w:t>d</w:t>
      </w:r>
      <w:bookmarkEnd w:id="10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实现改进。</w:t>
      </w:r>
    </w:p>
    <w:p>
      <w:pPr>
        <w:pStyle w:val="19"/>
        <w:keepNext w:val="0"/>
        <w:keepLines w:val="0"/>
        <w:widowControl w:val="0"/>
        <w:shd w:val="clear" w:color="auto" w:fill="auto"/>
        <w:bidi w:val="0"/>
        <w:spacing w:before="0" w:after="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6.1.2</w:t>
      </w:r>
      <w:r>
        <w:rPr>
          <w:color w:val="000000"/>
          <w:spacing w:val="0"/>
          <w:w w:val="100"/>
          <w:position w:val="0"/>
        </w:rPr>
        <w:t>组织应策划：</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4" w:name="bookmark126"/>
      <w:r>
        <w:rPr>
          <w:rFonts w:ascii="Times New Roman" w:hAnsi="Times New Roman" w:eastAsia="Times New Roman" w:cs="Times New Roman"/>
          <w:color w:val="000000"/>
          <w:spacing w:val="0"/>
          <w:w w:val="100"/>
          <w:position w:val="0"/>
          <w:sz w:val="19"/>
          <w:szCs w:val="19"/>
          <w:lang w:val="en-US" w:eastAsia="en-US" w:bidi="en-US"/>
        </w:rPr>
        <w:t>a</w:t>
      </w:r>
      <w:bookmarkEnd w:id="104"/>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应对这些风险和机遇的措施；</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5" w:name="bookmark127"/>
      <w:r>
        <w:rPr>
          <w:rFonts w:ascii="Times New Roman" w:hAnsi="Times New Roman" w:eastAsia="Times New Roman" w:cs="Times New Roman"/>
          <w:color w:val="000000"/>
          <w:spacing w:val="0"/>
          <w:w w:val="100"/>
          <w:position w:val="0"/>
          <w:lang w:val="en-US" w:eastAsia="en-US" w:bidi="en-US"/>
        </w:rPr>
        <w:t>b</w:t>
      </w:r>
      <w:bookmarkEnd w:id="10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如何：</w:t>
      </w:r>
    </w:p>
    <w:p>
      <w:pPr>
        <w:pStyle w:val="19"/>
        <w:keepNext w:val="0"/>
        <w:keepLines w:val="0"/>
        <w:widowControl w:val="0"/>
        <w:shd w:val="clear" w:color="auto" w:fill="auto"/>
        <w:tabs>
          <w:tab w:val="left" w:pos="1278"/>
        </w:tabs>
        <w:bidi w:val="0"/>
        <w:spacing w:before="0" w:after="0" w:line="284" w:lineRule="exact"/>
        <w:ind w:left="0" w:right="0" w:firstLine="860"/>
        <w:jc w:val="left"/>
      </w:pPr>
      <w:bookmarkStart w:id="106" w:name="bookmark128"/>
      <w:r>
        <w:rPr>
          <w:rFonts w:ascii="Times New Roman" w:hAnsi="Times New Roman" w:eastAsia="Times New Roman" w:cs="Times New Roman"/>
          <w:color w:val="000000"/>
          <w:spacing w:val="0"/>
          <w:w w:val="100"/>
          <w:position w:val="0"/>
        </w:rPr>
        <w:t>1</w:t>
      </w:r>
      <w:bookmarkEnd w:id="106"/>
      <w:r>
        <w:rPr>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在质量管理体系过程中整合并实施这些措施（见</w:t>
      </w:r>
      <w:r>
        <w:rPr>
          <w:rFonts w:ascii="Times New Roman" w:hAnsi="Times New Roman" w:eastAsia="Times New Roman" w:cs="Times New Roman"/>
          <w:color w:val="000000"/>
          <w:spacing w:val="0"/>
          <w:w w:val="100"/>
          <w:position w:val="0"/>
          <w:lang w:val="en-US" w:eastAsia="en-US" w:bidi="en-US"/>
        </w:rPr>
        <w:t>4.4）</w:t>
      </w:r>
      <w:r>
        <w:rPr>
          <w:color w:val="000000"/>
          <w:spacing w:val="0"/>
          <w:w w:val="100"/>
          <w:position w:val="0"/>
          <w:lang w:val="en-US" w:eastAsia="en-US" w:bidi="en-US"/>
        </w:rPr>
        <w:t>；</w:t>
      </w:r>
    </w:p>
    <w:p>
      <w:pPr>
        <w:pStyle w:val="19"/>
        <w:keepNext w:val="0"/>
        <w:keepLines w:val="0"/>
        <w:widowControl w:val="0"/>
        <w:shd w:val="clear" w:color="auto" w:fill="auto"/>
        <w:tabs>
          <w:tab w:val="left" w:pos="1278"/>
        </w:tabs>
        <w:bidi w:val="0"/>
        <w:spacing w:before="0" w:after="0" w:line="284" w:lineRule="exact"/>
        <w:ind w:left="0" w:right="0" w:firstLine="860"/>
        <w:jc w:val="left"/>
      </w:pPr>
      <w:bookmarkStart w:id="107" w:name="bookmark129"/>
      <w:r>
        <w:rPr>
          <w:rFonts w:ascii="Times New Roman" w:hAnsi="Times New Roman" w:eastAsia="Times New Roman" w:cs="Times New Roman"/>
          <w:color w:val="000000"/>
          <w:spacing w:val="0"/>
          <w:w w:val="100"/>
          <w:position w:val="0"/>
        </w:rPr>
        <w:t>2</w:t>
      </w:r>
      <w:bookmarkEnd w:id="107"/>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评价这些措施的有效性。</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应对措施应与风险和机遇对产品和服务符合性的潜在影响相适应。</w:t>
      </w:r>
    </w:p>
    <w:p>
      <w:pPr>
        <w:pStyle w:val="31"/>
        <w:keepNext w:val="0"/>
        <w:keepLines w:val="0"/>
        <w:widowControl w:val="0"/>
        <w:shd w:val="clear" w:color="auto" w:fill="auto"/>
        <w:bidi w:val="0"/>
        <w:spacing w:before="0" w:after="0" w:line="284" w:lineRule="exact"/>
        <w:ind w:left="860" w:right="0" w:hanging="420"/>
        <w:jc w:val="left"/>
      </w:pPr>
      <w:r>
        <w:rPr>
          <w:color w:val="000000"/>
          <w:spacing w:val="0"/>
          <w:w w:val="100"/>
          <w:position w:val="0"/>
        </w:rPr>
        <w:t>注</w:t>
      </w:r>
      <w:r>
        <w:rPr>
          <w:rFonts w:ascii="Times New Roman" w:hAnsi="Times New Roman" w:eastAsia="Times New Roman" w:cs="Times New Roman"/>
          <w:color w:val="000000"/>
          <w:spacing w:val="0"/>
          <w:w w:val="100"/>
          <w:position w:val="0"/>
          <w:sz w:val="19"/>
          <w:szCs w:val="19"/>
        </w:rPr>
        <w:t>1</w:t>
      </w:r>
      <w:r>
        <w:rPr>
          <w:color w:val="000000"/>
          <w:spacing w:val="0"/>
          <w:w w:val="100"/>
          <w:position w:val="0"/>
          <w:sz w:val="19"/>
          <w:szCs w:val="19"/>
        </w:rPr>
        <w:t>：</w:t>
      </w:r>
      <w:r>
        <w:rPr>
          <w:color w:val="000000"/>
          <w:spacing w:val="0"/>
          <w:w w:val="100"/>
          <w:position w:val="0"/>
        </w:rPr>
        <w:t>应对风险可选择规避风险，为寻求机遇承担风险，消除风险源，改变风险的可能性或后果，分担风险，或通过信 息充分的决策而保留风险。</w:t>
      </w:r>
    </w:p>
    <w:p>
      <w:pPr>
        <w:pStyle w:val="31"/>
        <w:keepNext w:val="0"/>
        <w:keepLines w:val="0"/>
        <w:widowControl w:val="0"/>
        <w:shd w:val="clear" w:color="auto" w:fill="auto"/>
        <w:bidi w:val="0"/>
        <w:spacing w:before="0" w:after="160" w:line="284" w:lineRule="exact"/>
        <w:ind w:left="860" w:right="0" w:hanging="420"/>
        <w:jc w:val="left"/>
      </w:pPr>
      <w:r>
        <w:rPr>
          <w:color w:val="000000"/>
          <w:spacing w:val="0"/>
          <w:w w:val="100"/>
          <w:position w:val="0"/>
        </w:rPr>
        <w:t>注</w:t>
      </w:r>
      <w:r>
        <w:rPr>
          <w:rFonts w:ascii="Times New Roman" w:hAnsi="Times New Roman" w:eastAsia="Times New Roman" w:cs="Times New Roman"/>
          <w:color w:val="000000"/>
          <w:spacing w:val="0"/>
          <w:w w:val="100"/>
          <w:position w:val="0"/>
          <w:sz w:val="19"/>
          <w:szCs w:val="19"/>
        </w:rPr>
        <w:t>2</w:t>
      </w:r>
      <w:r>
        <w:rPr>
          <w:color w:val="000000"/>
          <w:spacing w:val="0"/>
          <w:w w:val="100"/>
          <w:position w:val="0"/>
          <w:sz w:val="19"/>
          <w:szCs w:val="19"/>
        </w:rPr>
        <w:t>：</w:t>
      </w:r>
      <w:r>
        <w:rPr>
          <w:color w:val="000000"/>
          <w:spacing w:val="0"/>
          <w:w w:val="100"/>
          <w:position w:val="0"/>
        </w:rPr>
        <w:t>机遇可能导致采用新实践、推出新产品、开辟新市场、赢得新顾客、建立合作伙伴关系、利用新技术和其他可行 之处，以应对组织或其顾客的需求。</w:t>
      </w:r>
    </w:p>
    <w:p>
      <w:pPr>
        <w:pStyle w:val="19"/>
        <w:keepNext w:val="0"/>
        <w:keepLines w:val="0"/>
        <w:widowControl w:val="0"/>
        <w:shd w:val="clear" w:color="auto" w:fill="auto"/>
        <w:bidi w:val="0"/>
        <w:spacing w:before="0" w:after="16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6.2</w:t>
      </w:r>
      <w:r>
        <w:rPr>
          <w:color w:val="000000"/>
          <w:spacing w:val="0"/>
          <w:w w:val="100"/>
          <w:position w:val="0"/>
        </w:rPr>
        <w:t>质量目标及其实现的策划</w:t>
      </w:r>
    </w:p>
    <w:p>
      <w:pPr>
        <w:pStyle w:val="19"/>
        <w:keepNext w:val="0"/>
        <w:keepLines w:val="0"/>
        <w:widowControl w:val="0"/>
        <w:shd w:val="clear" w:color="auto" w:fill="auto"/>
        <w:bidi w:val="0"/>
        <w:spacing w:before="0" w:after="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6.2.1</w:t>
      </w:r>
      <w:r>
        <w:rPr>
          <w:color w:val="000000"/>
          <w:spacing w:val="0"/>
          <w:w w:val="100"/>
          <w:position w:val="0"/>
        </w:rPr>
        <w:t>组织应针对相关职能、层次和质量管理体系所需的过程建立质量目标。</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质量目标应：</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8" w:name="bookmark130"/>
      <w:r>
        <w:rPr>
          <w:rFonts w:ascii="Times New Roman" w:hAnsi="Times New Roman" w:eastAsia="Times New Roman" w:cs="Times New Roman"/>
          <w:color w:val="000000"/>
          <w:spacing w:val="0"/>
          <w:w w:val="100"/>
          <w:position w:val="0"/>
          <w:lang w:val="en-US" w:eastAsia="en-US" w:bidi="en-US"/>
        </w:rPr>
        <w:t>a</w:t>
      </w:r>
      <w:bookmarkEnd w:id="10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与质量方针保持一致；</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09" w:name="bookmark131"/>
      <w:r>
        <w:rPr>
          <w:rFonts w:ascii="Times New Roman" w:hAnsi="Times New Roman" w:eastAsia="Times New Roman" w:cs="Times New Roman"/>
          <w:color w:val="000000"/>
          <w:spacing w:val="0"/>
          <w:w w:val="100"/>
          <w:position w:val="0"/>
          <w:lang w:val="en-US" w:eastAsia="en-US" w:bidi="en-US"/>
        </w:rPr>
        <w:t>b</w:t>
      </w:r>
      <w:bookmarkEnd w:id="10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可测量；</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0" w:name="bookmark132"/>
      <w:r>
        <w:rPr>
          <w:rFonts w:ascii="Times New Roman" w:hAnsi="Times New Roman" w:eastAsia="Times New Roman" w:cs="Times New Roman"/>
          <w:color w:val="000000"/>
          <w:spacing w:val="0"/>
          <w:w w:val="100"/>
          <w:position w:val="0"/>
          <w:lang w:val="en-US" w:eastAsia="en-US" w:bidi="en-US"/>
        </w:rPr>
        <w:t>c</w:t>
      </w:r>
      <w:bookmarkEnd w:id="11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考虑适用的要求；</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1" w:name="bookmark133"/>
      <w:r>
        <w:rPr>
          <w:rFonts w:ascii="Times New Roman" w:hAnsi="Times New Roman" w:eastAsia="Times New Roman" w:cs="Times New Roman"/>
          <w:color w:val="000000"/>
          <w:spacing w:val="0"/>
          <w:w w:val="100"/>
          <w:position w:val="0"/>
          <w:lang w:val="en-US" w:eastAsia="en-US" w:bidi="en-US"/>
        </w:rPr>
        <w:t>d</w:t>
      </w:r>
      <w:bookmarkEnd w:id="11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与产品和服务合格以及增强顾客满意相关；</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2" w:name="bookmark134"/>
      <w:r>
        <w:rPr>
          <w:rFonts w:ascii="Times New Roman" w:hAnsi="Times New Roman" w:eastAsia="Times New Roman" w:cs="Times New Roman"/>
          <w:color w:val="000000"/>
          <w:spacing w:val="0"/>
          <w:w w:val="100"/>
          <w:position w:val="0"/>
          <w:lang w:val="en-US" w:eastAsia="en-US" w:bidi="en-US"/>
        </w:rPr>
        <w:t>e</w:t>
      </w:r>
      <w:bookmarkEnd w:id="11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予以监视；</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3" w:name="bookmark135"/>
      <w:r>
        <w:rPr>
          <w:rFonts w:ascii="Times New Roman" w:hAnsi="Times New Roman" w:eastAsia="Times New Roman" w:cs="Times New Roman"/>
          <w:color w:val="000000"/>
          <w:spacing w:val="0"/>
          <w:w w:val="100"/>
          <w:position w:val="0"/>
          <w:lang w:val="en-US" w:eastAsia="en-US" w:bidi="en-US"/>
        </w:rPr>
        <w:t>f</w:t>
      </w:r>
      <w:bookmarkEnd w:id="11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予以沟通；</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4" w:name="bookmark136"/>
      <w:r>
        <w:rPr>
          <w:rFonts w:ascii="Times New Roman" w:hAnsi="Times New Roman" w:eastAsia="Times New Roman" w:cs="Times New Roman"/>
          <w:color w:val="000000"/>
          <w:spacing w:val="0"/>
          <w:w w:val="100"/>
          <w:position w:val="0"/>
          <w:sz w:val="19"/>
          <w:szCs w:val="19"/>
          <w:lang w:val="en-US" w:eastAsia="en-US" w:bidi="en-US"/>
        </w:rPr>
        <w:t>g</w:t>
      </w:r>
      <w:bookmarkEnd w:id="114"/>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适时更新。</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组织应保持有关质量目标的成文信息。</w:t>
      </w:r>
    </w:p>
    <w:p>
      <w:pPr>
        <w:pStyle w:val="19"/>
        <w:keepNext w:val="0"/>
        <w:keepLines w:val="0"/>
        <w:widowControl w:val="0"/>
        <w:shd w:val="clear" w:color="auto" w:fill="auto"/>
        <w:bidi w:val="0"/>
        <w:spacing w:before="0" w:after="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6.2.2</w:t>
      </w:r>
      <w:r>
        <w:rPr>
          <w:color w:val="000000"/>
          <w:spacing w:val="0"/>
          <w:w w:val="100"/>
          <w:position w:val="0"/>
        </w:rPr>
        <w:t>策划如何实现质量目标时,组织应确定：</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5" w:name="bookmark137"/>
      <w:r>
        <w:rPr>
          <w:rFonts w:ascii="Times New Roman" w:hAnsi="Times New Roman" w:eastAsia="Times New Roman" w:cs="Times New Roman"/>
          <w:color w:val="000000"/>
          <w:spacing w:val="0"/>
          <w:w w:val="100"/>
          <w:position w:val="0"/>
          <w:lang w:val="en-US" w:eastAsia="en-US" w:bidi="en-US"/>
        </w:rPr>
        <w:t>a</w:t>
      </w:r>
      <w:bookmarkEnd w:id="11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要做什么；</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6" w:name="bookmark138"/>
      <w:r>
        <w:rPr>
          <w:rFonts w:ascii="Times New Roman" w:hAnsi="Times New Roman" w:eastAsia="Times New Roman" w:cs="Times New Roman"/>
          <w:color w:val="000000"/>
          <w:spacing w:val="0"/>
          <w:w w:val="100"/>
          <w:position w:val="0"/>
          <w:lang w:val="en-US" w:eastAsia="en-US" w:bidi="en-US"/>
        </w:rPr>
        <w:t>b</w:t>
      </w:r>
      <w:bookmarkEnd w:id="11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需要什么资源；</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7" w:name="bookmark139"/>
      <w:r>
        <w:rPr>
          <w:rFonts w:ascii="Times New Roman" w:hAnsi="Times New Roman" w:eastAsia="Times New Roman" w:cs="Times New Roman"/>
          <w:color w:val="000000"/>
          <w:spacing w:val="0"/>
          <w:w w:val="100"/>
          <w:position w:val="0"/>
          <w:lang w:val="en-US" w:eastAsia="en-US" w:bidi="en-US"/>
        </w:rPr>
        <w:t>c</w:t>
      </w:r>
      <w:bookmarkEnd w:id="11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由谁负责；</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18" w:name="bookmark140"/>
      <w:r>
        <w:rPr>
          <w:rFonts w:ascii="Times New Roman" w:hAnsi="Times New Roman" w:eastAsia="Times New Roman" w:cs="Times New Roman"/>
          <w:color w:val="000000"/>
          <w:spacing w:val="0"/>
          <w:w w:val="100"/>
          <w:position w:val="0"/>
          <w:lang w:val="en-US" w:eastAsia="en-US" w:bidi="en-US"/>
        </w:rPr>
        <w:t>d</w:t>
      </w:r>
      <w:bookmarkEnd w:id="11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何时完成；</w:t>
      </w:r>
    </w:p>
    <w:p>
      <w:pPr>
        <w:pStyle w:val="19"/>
        <w:keepNext w:val="0"/>
        <w:keepLines w:val="0"/>
        <w:widowControl w:val="0"/>
        <w:shd w:val="clear" w:color="auto" w:fill="auto"/>
        <w:tabs>
          <w:tab w:val="left" w:pos="828"/>
        </w:tabs>
        <w:bidi w:val="0"/>
        <w:spacing w:before="0" w:after="160" w:line="284" w:lineRule="exact"/>
        <w:ind w:left="0" w:right="0" w:firstLine="420"/>
        <w:jc w:val="left"/>
      </w:pPr>
      <w:bookmarkStart w:id="119" w:name="bookmark141"/>
      <w:r>
        <w:rPr>
          <w:rFonts w:ascii="Times New Roman" w:hAnsi="Times New Roman" w:eastAsia="Times New Roman" w:cs="Times New Roman"/>
          <w:color w:val="000000"/>
          <w:spacing w:val="0"/>
          <w:w w:val="100"/>
          <w:position w:val="0"/>
          <w:lang w:val="en-US" w:eastAsia="en-US" w:bidi="en-US"/>
        </w:rPr>
        <w:t>e</w:t>
      </w:r>
      <w:bookmarkEnd w:id="11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如何评价结果。</w:t>
      </w:r>
    </w:p>
    <w:p>
      <w:pPr>
        <w:pStyle w:val="19"/>
        <w:keepNext w:val="0"/>
        <w:keepLines w:val="0"/>
        <w:widowControl w:val="0"/>
        <w:shd w:val="clear" w:color="auto" w:fill="auto"/>
        <w:bidi w:val="0"/>
        <w:spacing w:before="0" w:after="16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6.3</w:t>
      </w:r>
      <w:r>
        <w:rPr>
          <w:color w:val="000000"/>
          <w:spacing w:val="0"/>
          <w:w w:val="100"/>
          <w:position w:val="0"/>
        </w:rPr>
        <w:t>变更的策划</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当组织确定需要对质量管理体系进行变更时,变更应按所策划的方式实施（见</w:t>
      </w:r>
      <w:r>
        <w:rPr>
          <w:rFonts w:ascii="Times New Roman" w:hAnsi="Times New Roman" w:eastAsia="Times New Roman" w:cs="Times New Roman"/>
          <w:color w:val="000000"/>
          <w:spacing w:val="0"/>
          <w:w w:val="100"/>
          <w:position w:val="0"/>
        </w:rPr>
        <w:t>4.4）</w:t>
      </w:r>
      <w:r>
        <w:rPr>
          <w:color w:val="000000"/>
          <w:spacing w:val="0"/>
          <w:w w:val="100"/>
          <w:position w:val="0"/>
        </w:rPr>
        <w:t>。</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组织应考虑：</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20" w:name="bookmark142"/>
      <w:r>
        <w:rPr>
          <w:rFonts w:ascii="Times New Roman" w:hAnsi="Times New Roman" w:eastAsia="Times New Roman" w:cs="Times New Roman"/>
          <w:color w:val="000000"/>
          <w:spacing w:val="0"/>
          <w:w w:val="100"/>
          <w:position w:val="0"/>
          <w:lang w:val="en-US" w:eastAsia="en-US" w:bidi="en-US"/>
        </w:rPr>
        <w:t>a</w:t>
      </w:r>
      <w:bookmarkEnd w:id="12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变更目的及其潜在后果；</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21" w:name="bookmark143"/>
      <w:r>
        <w:rPr>
          <w:rFonts w:ascii="Times New Roman" w:hAnsi="Times New Roman" w:eastAsia="Times New Roman" w:cs="Times New Roman"/>
          <w:color w:val="000000"/>
          <w:spacing w:val="0"/>
          <w:w w:val="100"/>
          <w:position w:val="0"/>
          <w:lang w:val="en-US" w:eastAsia="en-US" w:bidi="en-US"/>
        </w:rPr>
        <w:t>b</w:t>
      </w:r>
      <w:bookmarkEnd w:id="12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质量管理体系的完整性；</w:t>
      </w:r>
    </w:p>
    <w:p>
      <w:pPr>
        <w:pStyle w:val="19"/>
        <w:keepNext w:val="0"/>
        <w:keepLines w:val="0"/>
        <w:widowControl w:val="0"/>
        <w:shd w:val="clear" w:color="auto" w:fill="auto"/>
        <w:tabs>
          <w:tab w:val="left" w:pos="828"/>
        </w:tabs>
        <w:bidi w:val="0"/>
        <w:spacing w:before="0" w:after="0" w:line="284" w:lineRule="exact"/>
        <w:ind w:left="0" w:right="0" w:firstLine="420"/>
        <w:jc w:val="left"/>
      </w:pPr>
      <w:bookmarkStart w:id="122" w:name="bookmark144"/>
      <w:r>
        <w:rPr>
          <w:rFonts w:ascii="Times New Roman" w:hAnsi="Times New Roman" w:eastAsia="Times New Roman" w:cs="Times New Roman"/>
          <w:color w:val="000000"/>
          <w:spacing w:val="0"/>
          <w:w w:val="100"/>
          <w:position w:val="0"/>
          <w:lang w:val="en-US" w:eastAsia="en-US" w:bidi="en-US"/>
        </w:rPr>
        <w:t>c</w:t>
      </w:r>
      <w:bookmarkEnd w:id="12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资源的可获得性；</w:t>
      </w:r>
    </w:p>
    <w:p>
      <w:pPr>
        <w:pStyle w:val="19"/>
        <w:keepNext w:val="0"/>
        <w:keepLines w:val="0"/>
        <w:widowControl w:val="0"/>
        <w:shd w:val="clear" w:color="auto" w:fill="auto"/>
        <w:tabs>
          <w:tab w:val="left" w:pos="828"/>
        </w:tabs>
        <w:bidi w:val="0"/>
        <w:spacing w:before="0" w:after="300" w:line="284" w:lineRule="exact"/>
        <w:ind w:left="0" w:right="0" w:firstLine="420"/>
        <w:jc w:val="left"/>
      </w:pPr>
      <w:bookmarkStart w:id="123" w:name="bookmark145"/>
      <w:r>
        <w:rPr>
          <w:rFonts w:ascii="Times New Roman" w:hAnsi="Times New Roman" w:eastAsia="Times New Roman" w:cs="Times New Roman"/>
          <w:color w:val="000000"/>
          <w:spacing w:val="0"/>
          <w:w w:val="100"/>
          <w:position w:val="0"/>
          <w:lang w:val="en-US" w:eastAsia="en-US" w:bidi="en-US"/>
        </w:rPr>
        <w:t>d</w:t>
      </w:r>
      <w:bookmarkEnd w:id="12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职责和权限的分配或再分配。</w:t>
      </w:r>
    </w:p>
    <w:p>
      <w:pPr>
        <w:pStyle w:val="19"/>
        <w:keepNext w:val="0"/>
        <w:keepLines w:val="0"/>
        <w:widowControl w:val="0"/>
        <w:shd w:val="clear" w:color="auto" w:fill="auto"/>
        <w:bidi w:val="0"/>
        <w:spacing w:before="0" w:after="260" w:line="284" w:lineRule="exact"/>
        <w:ind w:left="0" w:right="0" w:firstLine="0"/>
        <w:jc w:val="left"/>
      </w:pPr>
      <w:r>
        <w:rPr>
          <w:i/>
          <w:iCs/>
          <w:color w:val="000000"/>
          <w:spacing w:val="0"/>
          <w:w w:val="100"/>
          <w:position w:val="0"/>
          <w:sz w:val="18"/>
          <w:szCs w:val="18"/>
        </w:rPr>
        <w:t>7</w:t>
      </w:r>
      <w:r>
        <w:rPr>
          <w:color w:val="000000"/>
          <w:spacing w:val="0"/>
          <w:w w:val="100"/>
          <w:position w:val="0"/>
        </w:rPr>
        <w:t>支持</w:t>
      </w:r>
    </w:p>
    <w:p>
      <w:pPr>
        <w:pStyle w:val="19"/>
        <w:keepNext w:val="0"/>
        <w:keepLines w:val="0"/>
        <w:widowControl w:val="0"/>
        <w:shd w:val="clear" w:color="auto" w:fill="auto"/>
        <w:bidi w:val="0"/>
        <w:spacing w:before="0" w:after="16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7.1</w:t>
      </w:r>
      <w:r>
        <w:rPr>
          <w:color w:val="000000"/>
          <w:spacing w:val="0"/>
          <w:w w:val="100"/>
          <w:position w:val="0"/>
        </w:rPr>
        <w:t>资源</w:t>
      </w:r>
    </w:p>
    <w:p>
      <w:pPr>
        <w:pStyle w:val="5"/>
        <w:keepNext w:val="0"/>
        <w:keepLines w:val="0"/>
        <w:widowControl w:val="0"/>
        <w:shd w:val="clear" w:color="auto" w:fill="auto"/>
        <w:bidi w:val="0"/>
        <w:spacing w:before="0" w:after="160" w:line="284" w:lineRule="exact"/>
        <w:ind w:left="0" w:right="0" w:firstLine="0"/>
        <w:jc w:val="left"/>
      </w:pPr>
      <w:r>
        <w:rPr>
          <w:rFonts w:ascii="Times New Roman" w:hAnsi="Times New Roman" w:eastAsia="Times New Roman" w:cs="Times New Roman"/>
          <w:color w:val="000000"/>
          <w:spacing w:val="0"/>
          <w:w w:val="100"/>
          <w:position w:val="0"/>
          <w:lang w:val="en-US" w:eastAsia="en-US" w:bidi="en-US"/>
        </w:rPr>
        <w:t>7.1.1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284" w:lineRule="exact"/>
        <w:ind w:left="0" w:right="0" w:firstLine="420"/>
        <w:jc w:val="left"/>
      </w:pPr>
      <w:r>
        <w:rPr>
          <w:color w:val="000000"/>
          <w:spacing w:val="0"/>
          <w:w w:val="100"/>
          <w:position w:val="0"/>
        </w:rPr>
        <w:t>组织应确定并提供所需的资源，以建立、实施、保持和持续改进质量管理体系</w:t>
      </w:r>
      <w:r>
        <w:rPr>
          <w:rFonts w:ascii="Times New Roman" w:hAnsi="Times New Roman" w:eastAsia="Times New Roman" w:cs="Times New Roman"/>
          <w:color w:val="000000"/>
          <w:spacing w:val="0"/>
          <w:w w:val="100"/>
          <w:position w:val="0"/>
          <w:lang w:val="en-US" w:eastAsia="en-US" w:bidi="en-US"/>
        </w:rPr>
        <w:t>O</w:t>
      </w:r>
    </w:p>
    <w:p>
      <w:pPr>
        <w:pStyle w:val="19"/>
        <w:keepNext w:val="0"/>
        <w:keepLines w:val="0"/>
        <w:widowControl w:val="0"/>
        <w:shd w:val="clear" w:color="auto" w:fill="auto"/>
        <w:bidi w:val="0"/>
        <w:spacing w:before="0" w:line="240" w:lineRule="auto"/>
        <w:ind w:left="0" w:right="0" w:firstLine="360"/>
        <w:jc w:val="left"/>
      </w:pPr>
      <w:r>
        <w:rPr>
          <w:color w:val="000000"/>
          <w:spacing w:val="0"/>
          <w:w w:val="100"/>
          <w:position w:val="0"/>
        </w:rPr>
        <w:t>组织应考虑：</w:t>
      </w:r>
    </w:p>
    <w:p>
      <w:pPr>
        <w:pStyle w:val="19"/>
        <w:keepNext w:val="0"/>
        <w:keepLines w:val="0"/>
        <w:widowControl w:val="0"/>
        <w:shd w:val="clear" w:color="auto" w:fill="auto"/>
        <w:tabs>
          <w:tab w:val="left" w:pos="773"/>
        </w:tabs>
        <w:bidi w:val="0"/>
        <w:spacing w:before="0" w:line="240" w:lineRule="auto"/>
        <w:ind w:left="0" w:right="0" w:firstLine="360"/>
        <w:jc w:val="left"/>
      </w:pPr>
      <w:bookmarkStart w:id="124" w:name="bookmark146"/>
      <w:r>
        <w:rPr>
          <w:rFonts w:ascii="Times New Roman" w:hAnsi="Times New Roman" w:eastAsia="Times New Roman" w:cs="Times New Roman"/>
          <w:color w:val="000000"/>
          <w:spacing w:val="0"/>
          <w:w w:val="100"/>
          <w:position w:val="0"/>
          <w:sz w:val="19"/>
          <w:szCs w:val="19"/>
          <w:lang w:val="en-US" w:eastAsia="en-US" w:bidi="en-US"/>
        </w:rPr>
        <w:t>a</w:t>
      </w:r>
      <w:bookmarkEnd w:id="124"/>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现有内部资源的能力和局限;</w:t>
      </w:r>
    </w:p>
    <w:p>
      <w:pPr>
        <w:pStyle w:val="19"/>
        <w:keepNext w:val="0"/>
        <w:keepLines w:val="0"/>
        <w:widowControl w:val="0"/>
        <w:shd w:val="clear" w:color="auto" w:fill="auto"/>
        <w:tabs>
          <w:tab w:val="left" w:pos="773"/>
        </w:tabs>
        <w:bidi w:val="0"/>
        <w:spacing w:before="0" w:after="140" w:line="240" w:lineRule="auto"/>
        <w:ind w:left="0" w:right="0" w:firstLine="360"/>
        <w:jc w:val="left"/>
      </w:pPr>
      <w:bookmarkStart w:id="125" w:name="bookmark147"/>
      <w:r>
        <w:rPr>
          <w:rFonts w:ascii="Times New Roman" w:hAnsi="Times New Roman" w:eastAsia="Times New Roman" w:cs="Times New Roman"/>
          <w:color w:val="000000"/>
          <w:spacing w:val="0"/>
          <w:w w:val="100"/>
          <w:position w:val="0"/>
          <w:lang w:val="en-US" w:eastAsia="en-US" w:bidi="en-US"/>
        </w:rPr>
        <w:t>b</w:t>
      </w:r>
      <w:bookmarkEnd w:id="12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需要从外部供方获得的资源。</w:t>
      </w:r>
    </w:p>
    <w:p>
      <w:pPr>
        <w:pStyle w:val="5"/>
        <w:keepNext w:val="0"/>
        <w:keepLines w:val="0"/>
        <w:widowControl w:val="0"/>
        <w:shd w:val="clear" w:color="auto" w:fill="auto"/>
        <w:bidi w:val="0"/>
        <w:spacing w:before="0" w:after="14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7.1.2</w:t>
      </w:r>
      <w:r>
        <w:rPr>
          <w:rFonts w:ascii="宋体" w:hAnsi="宋体" w:eastAsia="宋体" w:cs="宋体"/>
          <w:color w:val="000000"/>
          <w:spacing w:val="0"/>
          <w:w w:val="100"/>
          <w:position w:val="0"/>
          <w:lang w:val="zh-TW" w:eastAsia="zh-TW" w:bidi="zh-TW"/>
        </w:rPr>
        <w:t>人员</w:t>
      </w:r>
    </w:p>
    <w:p>
      <w:pPr>
        <w:pStyle w:val="19"/>
        <w:keepNext w:val="0"/>
        <w:keepLines w:val="0"/>
        <w:widowControl w:val="0"/>
        <w:shd w:val="clear" w:color="auto" w:fill="auto"/>
        <w:bidi w:val="0"/>
        <w:spacing w:before="0" w:after="140" w:line="317" w:lineRule="exact"/>
        <w:ind w:left="0" w:right="0" w:firstLine="360"/>
        <w:jc w:val="left"/>
      </w:pPr>
      <w:r>
        <w:rPr>
          <w:color w:val="000000"/>
          <w:spacing w:val="0"/>
          <w:w w:val="100"/>
          <w:position w:val="0"/>
        </w:rPr>
        <w:t>组织应确定并配备所需的人员，以有效实施质量管理体系，并运行和控制其过程。</w:t>
      </w:r>
    </w:p>
    <w:p>
      <w:pPr>
        <w:pStyle w:val="19"/>
        <w:keepNext w:val="0"/>
        <w:keepLines w:val="0"/>
        <w:widowControl w:val="0"/>
        <w:shd w:val="clear" w:color="auto" w:fill="auto"/>
        <w:bidi w:val="0"/>
        <w:spacing w:before="0" w:after="14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7.1.3</w:t>
      </w:r>
      <w:r>
        <w:rPr>
          <w:color w:val="000000"/>
          <w:spacing w:val="0"/>
          <w:w w:val="100"/>
          <w:position w:val="0"/>
        </w:rPr>
        <w:t>基础设施</w:t>
      </w:r>
    </w:p>
    <w:p>
      <w:pPr>
        <w:pStyle w:val="19"/>
        <w:keepNext w:val="0"/>
        <w:keepLines w:val="0"/>
        <w:widowControl w:val="0"/>
        <w:shd w:val="clear" w:color="auto" w:fill="auto"/>
        <w:bidi w:val="0"/>
        <w:spacing w:before="0" w:after="0" w:line="317" w:lineRule="exact"/>
        <w:ind w:left="0" w:right="0" w:firstLine="360"/>
        <w:jc w:val="left"/>
      </w:pPr>
      <w:r>
        <w:rPr>
          <w:color w:val="000000"/>
          <w:spacing w:val="0"/>
          <w:w w:val="100"/>
          <w:position w:val="0"/>
        </w:rPr>
        <w:t>组织应确定、提供并维护所需的基础设施，以运行过程，并获得合格产品和服务。</w:t>
      </w:r>
    </w:p>
    <w:p>
      <w:pPr>
        <w:pStyle w:val="31"/>
        <w:keepNext w:val="0"/>
        <w:keepLines w:val="0"/>
        <w:widowControl w:val="0"/>
        <w:shd w:val="clear" w:color="auto" w:fill="auto"/>
        <w:bidi w:val="0"/>
        <w:spacing w:before="0" w:after="0" w:line="302" w:lineRule="exact"/>
        <w:ind w:left="0" w:right="0" w:firstLine="360"/>
        <w:jc w:val="left"/>
      </w:pPr>
      <w:r>
        <w:rPr>
          <w:color w:val="000000"/>
          <w:spacing w:val="0"/>
          <w:w w:val="100"/>
          <w:position w:val="0"/>
        </w:rPr>
        <w:t>注：基础设施可包括：</w:t>
      </w:r>
    </w:p>
    <w:p>
      <w:pPr>
        <w:pStyle w:val="31"/>
        <w:keepNext w:val="0"/>
        <w:keepLines w:val="0"/>
        <w:widowControl w:val="0"/>
        <w:shd w:val="clear" w:color="auto" w:fill="auto"/>
        <w:tabs>
          <w:tab w:val="left" w:pos="1069"/>
        </w:tabs>
        <w:bidi w:val="0"/>
        <w:spacing w:before="0" w:after="0" w:line="302" w:lineRule="exact"/>
        <w:ind w:left="0" w:right="0" w:firstLine="720"/>
        <w:jc w:val="left"/>
      </w:pPr>
      <w:bookmarkStart w:id="126" w:name="bookmark148"/>
      <w:r>
        <w:rPr>
          <w:rFonts w:ascii="Times New Roman" w:hAnsi="Times New Roman" w:eastAsia="Times New Roman" w:cs="Times New Roman"/>
          <w:color w:val="000000"/>
          <w:spacing w:val="0"/>
          <w:w w:val="100"/>
          <w:position w:val="0"/>
          <w:sz w:val="20"/>
          <w:szCs w:val="20"/>
          <w:lang w:val="en-US" w:eastAsia="en-US" w:bidi="en-US"/>
        </w:rPr>
        <w:t>a</w:t>
      </w:r>
      <w:bookmarkEnd w:id="126"/>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建筑物和相关设施；</w:t>
      </w:r>
    </w:p>
    <w:p>
      <w:pPr>
        <w:pStyle w:val="31"/>
        <w:keepNext w:val="0"/>
        <w:keepLines w:val="0"/>
        <w:widowControl w:val="0"/>
        <w:shd w:val="clear" w:color="auto" w:fill="auto"/>
        <w:tabs>
          <w:tab w:val="left" w:pos="1069"/>
        </w:tabs>
        <w:bidi w:val="0"/>
        <w:spacing w:before="0" w:after="0" w:line="302" w:lineRule="exact"/>
        <w:ind w:left="0" w:right="0" w:firstLine="720"/>
        <w:jc w:val="left"/>
      </w:pPr>
      <w:bookmarkStart w:id="127" w:name="bookmark149"/>
      <w:r>
        <w:rPr>
          <w:rFonts w:ascii="Times New Roman" w:hAnsi="Times New Roman" w:eastAsia="Times New Roman" w:cs="Times New Roman"/>
          <w:color w:val="000000"/>
          <w:spacing w:val="0"/>
          <w:w w:val="100"/>
          <w:position w:val="0"/>
          <w:sz w:val="19"/>
          <w:szCs w:val="19"/>
          <w:lang w:val="en-US" w:eastAsia="en-US" w:bidi="en-US"/>
        </w:rPr>
        <w:t>b</w:t>
      </w:r>
      <w:bookmarkEnd w:id="127"/>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设备，包括硬件和软件；</w:t>
      </w:r>
    </w:p>
    <w:p>
      <w:pPr>
        <w:pStyle w:val="31"/>
        <w:keepNext w:val="0"/>
        <w:keepLines w:val="0"/>
        <w:widowControl w:val="0"/>
        <w:shd w:val="clear" w:color="auto" w:fill="auto"/>
        <w:tabs>
          <w:tab w:val="left" w:pos="1069"/>
        </w:tabs>
        <w:bidi w:val="0"/>
        <w:spacing w:before="0" w:after="0" w:line="302" w:lineRule="exact"/>
        <w:ind w:left="0" w:right="0" w:firstLine="720"/>
        <w:jc w:val="left"/>
      </w:pPr>
      <w:bookmarkStart w:id="128" w:name="bookmark150"/>
      <w:r>
        <w:rPr>
          <w:rFonts w:ascii="Times New Roman" w:hAnsi="Times New Roman" w:eastAsia="Times New Roman" w:cs="Times New Roman"/>
          <w:color w:val="000000"/>
          <w:spacing w:val="0"/>
          <w:w w:val="100"/>
          <w:position w:val="0"/>
          <w:sz w:val="20"/>
          <w:szCs w:val="20"/>
          <w:lang w:val="en-US" w:eastAsia="en-US" w:bidi="en-US"/>
        </w:rPr>
        <w:t>c</w:t>
      </w:r>
      <w:bookmarkEnd w:id="128"/>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运输资源；</w:t>
      </w:r>
    </w:p>
    <w:p>
      <w:pPr>
        <w:pStyle w:val="31"/>
        <w:keepNext w:val="0"/>
        <w:keepLines w:val="0"/>
        <w:widowControl w:val="0"/>
        <w:shd w:val="clear" w:color="auto" w:fill="auto"/>
        <w:tabs>
          <w:tab w:val="left" w:pos="1071"/>
        </w:tabs>
        <w:bidi w:val="0"/>
        <w:spacing w:before="0" w:after="140" w:line="302" w:lineRule="exact"/>
        <w:ind w:left="0" w:right="0" w:firstLine="720"/>
        <w:jc w:val="left"/>
      </w:pPr>
      <w:bookmarkStart w:id="129" w:name="bookmark151"/>
      <w:r>
        <w:rPr>
          <w:rFonts w:ascii="Times New Roman" w:hAnsi="Times New Roman" w:eastAsia="Times New Roman" w:cs="Times New Roman"/>
          <w:color w:val="000000"/>
          <w:spacing w:val="0"/>
          <w:w w:val="100"/>
          <w:position w:val="0"/>
          <w:sz w:val="19"/>
          <w:szCs w:val="19"/>
          <w:lang w:val="en-US" w:eastAsia="en-US" w:bidi="en-US"/>
        </w:rPr>
        <w:t>d</w:t>
      </w:r>
      <w:bookmarkEnd w:id="129"/>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信息和通讯技术。</w:t>
      </w:r>
    </w:p>
    <w:p>
      <w:pPr>
        <w:pStyle w:val="19"/>
        <w:keepNext w:val="0"/>
        <w:keepLines w:val="0"/>
        <w:widowControl w:val="0"/>
        <w:shd w:val="clear" w:color="auto" w:fill="auto"/>
        <w:bidi w:val="0"/>
        <w:spacing w:before="0" w:after="14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7.1.4</w:t>
      </w:r>
      <w:r>
        <w:rPr>
          <w:color w:val="000000"/>
          <w:spacing w:val="0"/>
          <w:w w:val="100"/>
          <w:position w:val="0"/>
        </w:rPr>
        <w:t>过程运行环境</w:t>
      </w:r>
    </w:p>
    <w:p>
      <w:pPr>
        <w:pStyle w:val="19"/>
        <w:keepNext w:val="0"/>
        <w:keepLines w:val="0"/>
        <w:widowControl w:val="0"/>
        <w:shd w:val="clear" w:color="auto" w:fill="auto"/>
        <w:bidi w:val="0"/>
        <w:spacing w:before="0" w:after="0" w:line="317" w:lineRule="exact"/>
        <w:ind w:left="0" w:right="0" w:firstLine="360"/>
        <w:jc w:val="left"/>
      </w:pPr>
      <w:r>
        <w:rPr>
          <w:color w:val="000000"/>
          <w:spacing w:val="0"/>
          <w:w w:val="100"/>
          <w:position w:val="0"/>
        </w:rPr>
        <w:t>组织应确定、提供并维护所需的环境，以运行过程，并获得合格产品和服务。</w:t>
      </w:r>
    </w:p>
    <w:p>
      <w:pPr>
        <w:pStyle w:val="31"/>
        <w:keepNext w:val="0"/>
        <w:keepLines w:val="0"/>
        <w:widowControl w:val="0"/>
        <w:shd w:val="clear" w:color="auto" w:fill="auto"/>
        <w:bidi w:val="0"/>
        <w:spacing w:before="0" w:after="0" w:line="302" w:lineRule="exact"/>
        <w:ind w:left="0" w:right="0" w:firstLine="360"/>
        <w:jc w:val="left"/>
      </w:pPr>
      <w:r>
        <w:rPr>
          <w:color w:val="000000"/>
          <w:spacing w:val="0"/>
          <w:w w:val="100"/>
          <w:position w:val="0"/>
        </w:rPr>
        <w:t>注：适宜的过程运行环境可能是人为因素与物理因素的结合，例如：</w:t>
      </w:r>
    </w:p>
    <w:p>
      <w:pPr>
        <w:pStyle w:val="31"/>
        <w:keepNext w:val="0"/>
        <w:keepLines w:val="0"/>
        <w:widowControl w:val="0"/>
        <w:shd w:val="clear" w:color="auto" w:fill="auto"/>
        <w:tabs>
          <w:tab w:val="left" w:pos="1069"/>
        </w:tabs>
        <w:bidi w:val="0"/>
        <w:spacing w:before="0" w:after="0" w:line="302" w:lineRule="exact"/>
        <w:ind w:left="0" w:right="0" w:firstLine="720"/>
        <w:jc w:val="left"/>
      </w:pPr>
      <w:bookmarkStart w:id="130" w:name="bookmark152"/>
      <w:r>
        <w:rPr>
          <w:rFonts w:ascii="Times New Roman" w:hAnsi="Times New Roman" w:eastAsia="Times New Roman" w:cs="Times New Roman"/>
          <w:color w:val="000000"/>
          <w:spacing w:val="0"/>
          <w:w w:val="100"/>
          <w:position w:val="0"/>
          <w:sz w:val="20"/>
          <w:szCs w:val="20"/>
          <w:lang w:val="en-US" w:eastAsia="en-US" w:bidi="en-US"/>
        </w:rPr>
        <w:t>a</w:t>
      </w:r>
      <w:bookmarkEnd w:id="130"/>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社会因素（如非歧视、安定、非对抗）；</w:t>
      </w:r>
    </w:p>
    <w:p>
      <w:pPr>
        <w:pStyle w:val="31"/>
        <w:keepNext w:val="0"/>
        <w:keepLines w:val="0"/>
        <w:widowControl w:val="0"/>
        <w:shd w:val="clear" w:color="auto" w:fill="auto"/>
        <w:tabs>
          <w:tab w:val="left" w:pos="1069"/>
        </w:tabs>
        <w:bidi w:val="0"/>
        <w:spacing w:before="0" w:after="0" w:line="302" w:lineRule="exact"/>
        <w:ind w:left="0" w:right="0" w:firstLine="720"/>
        <w:jc w:val="left"/>
      </w:pPr>
      <w:bookmarkStart w:id="131" w:name="bookmark153"/>
      <w:r>
        <w:rPr>
          <w:rFonts w:ascii="Times New Roman" w:hAnsi="Times New Roman" w:eastAsia="Times New Roman" w:cs="Times New Roman"/>
          <w:color w:val="000000"/>
          <w:spacing w:val="0"/>
          <w:w w:val="100"/>
          <w:position w:val="0"/>
          <w:sz w:val="19"/>
          <w:szCs w:val="19"/>
          <w:lang w:val="en-US" w:eastAsia="en-US" w:bidi="en-US"/>
        </w:rPr>
        <w:t>b</w:t>
      </w:r>
      <w:bookmarkEnd w:id="131"/>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心理因素（如减压、预防过度疲劳、稳定情绪）；</w:t>
      </w:r>
    </w:p>
    <w:p>
      <w:pPr>
        <w:pStyle w:val="31"/>
        <w:keepNext w:val="0"/>
        <w:keepLines w:val="0"/>
        <w:widowControl w:val="0"/>
        <w:shd w:val="clear" w:color="auto" w:fill="auto"/>
        <w:tabs>
          <w:tab w:val="left" w:pos="1069"/>
        </w:tabs>
        <w:bidi w:val="0"/>
        <w:spacing w:before="0" w:after="140" w:line="302" w:lineRule="exact"/>
        <w:ind w:left="720" w:right="0" w:firstLine="0"/>
        <w:jc w:val="left"/>
      </w:pPr>
      <w:bookmarkStart w:id="132" w:name="bookmark154"/>
      <w:r>
        <w:rPr>
          <w:rFonts w:ascii="Times New Roman" w:hAnsi="Times New Roman" w:eastAsia="Times New Roman" w:cs="Times New Roman"/>
          <w:color w:val="000000"/>
          <w:spacing w:val="0"/>
          <w:w w:val="100"/>
          <w:position w:val="0"/>
          <w:sz w:val="20"/>
          <w:szCs w:val="20"/>
          <w:lang w:val="en-US" w:eastAsia="en-US" w:bidi="en-US"/>
        </w:rPr>
        <w:t>c</w:t>
      </w:r>
      <w:bookmarkEnd w:id="132"/>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物理因素（如温度、热量、湿度、照明、空气流通、卫生、噪声）。 由于所提供的产品和服务不同，这些因素可能存在显著差异。</w:t>
      </w:r>
    </w:p>
    <w:p>
      <w:pPr>
        <w:pStyle w:val="19"/>
        <w:keepNext w:val="0"/>
        <w:keepLines w:val="0"/>
        <w:widowControl w:val="0"/>
        <w:shd w:val="clear" w:color="auto" w:fill="auto"/>
        <w:bidi w:val="0"/>
        <w:spacing w:before="0" w:after="22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7.1.5</w:t>
      </w:r>
      <w:r>
        <w:rPr>
          <w:color w:val="000000"/>
          <w:spacing w:val="0"/>
          <w:w w:val="100"/>
          <w:position w:val="0"/>
        </w:rPr>
        <w:t>监视和测量资源</w:t>
      </w:r>
    </w:p>
    <w:p>
      <w:pPr>
        <w:pStyle w:val="5"/>
        <w:keepNext w:val="0"/>
        <w:keepLines w:val="0"/>
        <w:widowControl w:val="0"/>
        <w:shd w:val="clear" w:color="auto" w:fill="auto"/>
        <w:bidi w:val="0"/>
        <w:spacing w:before="0" w:after="60" w:line="331" w:lineRule="auto"/>
        <w:ind w:left="0" w:right="0" w:firstLine="0"/>
        <w:jc w:val="left"/>
      </w:pPr>
      <w:r>
        <w:rPr>
          <w:rFonts w:ascii="Times New Roman" w:hAnsi="Times New Roman" w:eastAsia="Times New Roman" w:cs="Times New Roman"/>
          <w:color w:val="000000"/>
          <w:spacing w:val="0"/>
          <w:w w:val="100"/>
          <w:position w:val="0"/>
          <w:lang w:val="zh-TW" w:eastAsia="zh-TW" w:bidi="zh-TW"/>
        </w:rPr>
        <w:t xml:space="preserve">7.1.5.1 </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317" w:lineRule="exact"/>
        <w:ind w:left="0" w:right="0" w:firstLine="420"/>
        <w:jc w:val="left"/>
      </w:pPr>
      <w:r>
        <w:rPr>
          <w:color w:val="000000"/>
          <w:spacing w:val="0"/>
          <w:w w:val="100"/>
          <w:position w:val="0"/>
        </w:rPr>
        <w:t>当利用监视或测量来验证产品和服务符合要求时，组织应确定并提供所需的资源，以确保结果有效 和可靠。</w:t>
      </w:r>
    </w:p>
    <w:p>
      <w:pPr>
        <w:pStyle w:val="19"/>
        <w:keepNext w:val="0"/>
        <w:keepLines w:val="0"/>
        <w:widowControl w:val="0"/>
        <w:shd w:val="clear" w:color="auto" w:fill="auto"/>
        <w:bidi w:val="0"/>
        <w:spacing w:before="0" w:after="0" w:line="317" w:lineRule="exact"/>
        <w:ind w:left="0" w:right="0" w:firstLine="360"/>
        <w:jc w:val="left"/>
      </w:pPr>
      <w:r>
        <w:rPr>
          <w:color w:val="000000"/>
          <w:spacing w:val="0"/>
          <w:w w:val="100"/>
          <w:position w:val="0"/>
        </w:rPr>
        <w:t>组织应确保所提供的资源：</w:t>
      </w:r>
    </w:p>
    <w:p>
      <w:pPr>
        <w:pStyle w:val="19"/>
        <w:keepNext w:val="0"/>
        <w:keepLines w:val="0"/>
        <w:widowControl w:val="0"/>
        <w:shd w:val="clear" w:color="auto" w:fill="auto"/>
        <w:tabs>
          <w:tab w:val="left" w:pos="773"/>
        </w:tabs>
        <w:bidi w:val="0"/>
        <w:spacing w:before="0" w:after="0" w:line="317" w:lineRule="exact"/>
        <w:ind w:left="0" w:right="0" w:firstLine="360"/>
        <w:jc w:val="left"/>
      </w:pPr>
      <w:bookmarkStart w:id="133" w:name="bookmark155"/>
      <w:r>
        <w:rPr>
          <w:rFonts w:ascii="Times New Roman" w:hAnsi="Times New Roman" w:eastAsia="Times New Roman" w:cs="Times New Roman"/>
          <w:color w:val="000000"/>
          <w:spacing w:val="0"/>
          <w:w w:val="100"/>
          <w:position w:val="0"/>
          <w:sz w:val="19"/>
          <w:szCs w:val="19"/>
          <w:lang w:val="en-US" w:eastAsia="en-US" w:bidi="en-US"/>
        </w:rPr>
        <w:t>a</w:t>
      </w:r>
      <w:bookmarkEnd w:id="133"/>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适合所开展的监视和测量活动的特定类型；</w:t>
      </w:r>
    </w:p>
    <w:p>
      <w:pPr>
        <w:pStyle w:val="19"/>
        <w:keepNext w:val="0"/>
        <w:keepLines w:val="0"/>
        <w:widowControl w:val="0"/>
        <w:shd w:val="clear" w:color="auto" w:fill="auto"/>
        <w:tabs>
          <w:tab w:val="left" w:pos="773"/>
        </w:tabs>
        <w:bidi w:val="0"/>
        <w:spacing w:before="0" w:after="0" w:line="317" w:lineRule="exact"/>
        <w:ind w:left="0" w:right="0" w:firstLine="360"/>
        <w:jc w:val="left"/>
      </w:pPr>
      <w:bookmarkStart w:id="134" w:name="bookmark156"/>
      <w:r>
        <w:rPr>
          <w:rFonts w:ascii="Times New Roman" w:hAnsi="Times New Roman" w:eastAsia="Times New Roman" w:cs="Times New Roman"/>
          <w:color w:val="000000"/>
          <w:spacing w:val="0"/>
          <w:w w:val="100"/>
          <w:position w:val="0"/>
          <w:lang w:val="en-US" w:eastAsia="en-US" w:bidi="en-US"/>
        </w:rPr>
        <w:t>b</w:t>
      </w:r>
      <w:bookmarkEnd w:id="13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得到维护，以确保持续适合其用途。</w:t>
      </w:r>
    </w:p>
    <w:p>
      <w:pPr>
        <w:pStyle w:val="19"/>
        <w:keepNext w:val="0"/>
        <w:keepLines w:val="0"/>
        <w:widowControl w:val="0"/>
        <w:shd w:val="clear" w:color="auto" w:fill="auto"/>
        <w:bidi w:val="0"/>
        <w:spacing w:before="0" w:after="220" w:line="317" w:lineRule="exact"/>
        <w:ind w:left="0" w:right="0" w:firstLine="360"/>
        <w:jc w:val="left"/>
      </w:pPr>
      <w:r>
        <w:rPr>
          <w:color w:val="000000"/>
          <w:spacing w:val="0"/>
          <w:w w:val="100"/>
          <w:position w:val="0"/>
        </w:rPr>
        <w:t>组织应保留适当的成文信息，作为监视和测量资源适合其用途的证据。</w:t>
      </w:r>
    </w:p>
    <w:p>
      <w:pPr>
        <w:pStyle w:val="5"/>
        <w:keepNext w:val="0"/>
        <w:keepLines w:val="0"/>
        <w:widowControl w:val="0"/>
        <w:shd w:val="clear" w:color="auto" w:fill="auto"/>
        <w:bidi w:val="0"/>
        <w:spacing w:before="0" w:after="60" w:line="331" w:lineRule="auto"/>
        <w:ind w:left="0" w:right="0" w:firstLine="0"/>
        <w:jc w:val="left"/>
      </w:pPr>
      <w:r>
        <w:rPr>
          <w:rFonts w:ascii="Times New Roman" w:hAnsi="Times New Roman" w:eastAsia="Times New Roman" w:cs="Times New Roman"/>
          <w:color w:val="000000"/>
          <w:spacing w:val="0"/>
          <w:w w:val="100"/>
          <w:position w:val="0"/>
          <w:lang w:val="zh-TW" w:eastAsia="zh-TW" w:bidi="zh-TW"/>
        </w:rPr>
        <w:t>7.1.5.2</w:t>
      </w:r>
      <w:r>
        <w:rPr>
          <w:rFonts w:ascii="宋体" w:hAnsi="宋体" w:eastAsia="宋体" w:cs="宋体"/>
          <w:color w:val="000000"/>
          <w:spacing w:val="0"/>
          <w:w w:val="100"/>
          <w:position w:val="0"/>
          <w:lang w:val="zh-TW" w:eastAsia="zh-TW" w:bidi="zh-TW"/>
        </w:rPr>
        <w:t>测量溯源</w:t>
      </w:r>
    </w:p>
    <w:p>
      <w:pPr>
        <w:pStyle w:val="19"/>
        <w:keepNext w:val="0"/>
        <w:keepLines w:val="0"/>
        <w:widowControl w:val="0"/>
        <w:shd w:val="clear" w:color="auto" w:fill="auto"/>
        <w:bidi w:val="0"/>
        <w:spacing w:before="0" w:after="0" w:line="317" w:lineRule="exact"/>
        <w:ind w:left="0" w:right="0" w:firstLine="360"/>
        <w:jc w:val="left"/>
      </w:pPr>
      <w:r>
        <w:rPr>
          <w:color w:val="000000"/>
          <w:spacing w:val="0"/>
          <w:w w:val="100"/>
          <w:position w:val="0"/>
        </w:rPr>
        <w:t>当要求测量溯源时，或组织认为测量溯源是信任测量结果有效的基础时,测量设备应：</w:t>
      </w:r>
    </w:p>
    <w:p>
      <w:pPr>
        <w:pStyle w:val="19"/>
        <w:keepNext w:val="0"/>
        <w:keepLines w:val="0"/>
        <w:widowControl w:val="0"/>
        <w:shd w:val="clear" w:color="auto" w:fill="auto"/>
        <w:tabs>
          <w:tab w:val="left" w:pos="786"/>
        </w:tabs>
        <w:bidi w:val="0"/>
        <w:spacing w:before="0" w:after="0" w:line="331" w:lineRule="exact"/>
        <w:ind w:left="820" w:right="0" w:hanging="400"/>
        <w:jc w:val="left"/>
      </w:pPr>
      <w:bookmarkStart w:id="135" w:name="bookmark157"/>
      <w:r>
        <w:rPr>
          <w:rFonts w:ascii="Times New Roman" w:hAnsi="Times New Roman" w:eastAsia="Times New Roman" w:cs="Times New Roman"/>
          <w:color w:val="000000"/>
          <w:spacing w:val="0"/>
          <w:w w:val="100"/>
          <w:position w:val="0"/>
          <w:sz w:val="19"/>
          <w:szCs w:val="19"/>
          <w:lang w:val="en-US" w:eastAsia="en-US" w:bidi="en-US"/>
        </w:rPr>
        <w:t>a</w:t>
      </w:r>
      <w:bookmarkEnd w:id="135"/>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对照能溯源到国际或国家标准的测量标准，按照规定的时间间隔或在使用前进行校准和（或） 检定，当不存在上述标准时,应保留作为校准或验证依据的成文信息；</w:t>
      </w:r>
    </w:p>
    <w:p>
      <w:pPr>
        <w:pStyle w:val="19"/>
        <w:keepNext w:val="0"/>
        <w:keepLines w:val="0"/>
        <w:widowControl w:val="0"/>
        <w:shd w:val="clear" w:color="auto" w:fill="auto"/>
        <w:tabs>
          <w:tab w:val="left" w:pos="773"/>
        </w:tabs>
        <w:bidi w:val="0"/>
        <w:spacing w:before="0" w:after="0" w:line="317" w:lineRule="exact"/>
        <w:ind w:left="0" w:right="0" w:firstLine="360"/>
        <w:jc w:val="left"/>
      </w:pPr>
      <w:bookmarkStart w:id="136" w:name="bookmark158"/>
      <w:r>
        <w:rPr>
          <w:rFonts w:ascii="Times New Roman" w:hAnsi="Times New Roman" w:eastAsia="Times New Roman" w:cs="Times New Roman"/>
          <w:color w:val="000000"/>
          <w:spacing w:val="0"/>
          <w:w w:val="100"/>
          <w:position w:val="0"/>
          <w:lang w:val="en-US" w:eastAsia="en-US" w:bidi="en-US"/>
        </w:rPr>
        <w:t>b</w:t>
      </w:r>
      <w:bookmarkEnd w:id="13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予以识别，以确定其状态；</w:t>
      </w:r>
    </w:p>
    <w:p>
      <w:pPr>
        <w:pStyle w:val="19"/>
        <w:keepNext w:val="0"/>
        <w:keepLines w:val="0"/>
        <w:widowControl w:val="0"/>
        <w:shd w:val="clear" w:color="auto" w:fill="auto"/>
        <w:tabs>
          <w:tab w:val="left" w:pos="773"/>
        </w:tabs>
        <w:bidi w:val="0"/>
        <w:spacing w:before="0" w:after="0" w:line="317" w:lineRule="exact"/>
        <w:ind w:left="0" w:right="0" w:firstLine="360"/>
        <w:jc w:val="left"/>
      </w:pPr>
      <w:bookmarkStart w:id="137" w:name="bookmark159"/>
      <w:r>
        <w:rPr>
          <w:rFonts w:ascii="Times New Roman" w:hAnsi="Times New Roman" w:eastAsia="Times New Roman" w:cs="Times New Roman"/>
          <w:color w:val="000000"/>
          <w:spacing w:val="0"/>
          <w:w w:val="100"/>
          <w:position w:val="0"/>
          <w:sz w:val="19"/>
          <w:szCs w:val="19"/>
          <w:lang w:val="en-US" w:eastAsia="en-US" w:bidi="en-US"/>
        </w:rPr>
        <w:t>c</w:t>
      </w:r>
      <w:bookmarkEnd w:id="137"/>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予以保护，防止由于调整、损坏或衰减所导致的校准状态和随后的测量结果的失效。</w:t>
      </w:r>
    </w:p>
    <w:p>
      <w:pPr>
        <w:pStyle w:val="19"/>
        <w:keepNext w:val="0"/>
        <w:keepLines w:val="0"/>
        <w:widowControl w:val="0"/>
        <w:shd w:val="clear" w:color="auto" w:fill="auto"/>
        <w:bidi w:val="0"/>
        <w:spacing w:before="0" w:after="140" w:line="310" w:lineRule="exact"/>
        <w:ind w:left="0" w:right="0" w:firstLine="420"/>
        <w:jc w:val="left"/>
      </w:pPr>
      <w:r>
        <w:rPr>
          <w:color w:val="000000"/>
          <w:spacing w:val="0"/>
          <w:w w:val="100"/>
          <w:position w:val="0"/>
        </w:rPr>
        <w:t>当发现测量设备不符合预期用途时，组织应确定以往测量结果的有效性是否受到不利影响，必要时 应釆取适当的措施。</w:t>
      </w:r>
    </w:p>
    <w:p>
      <w:pPr>
        <w:pStyle w:val="19"/>
        <w:keepNext w:val="0"/>
        <w:keepLines w:val="0"/>
        <w:widowControl w:val="0"/>
        <w:shd w:val="clear" w:color="auto" w:fill="auto"/>
        <w:bidi w:val="0"/>
        <w:spacing w:before="0" w:after="22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7.1.6</w:t>
      </w:r>
      <w:r>
        <w:rPr>
          <w:color w:val="000000"/>
          <w:spacing w:val="0"/>
          <w:w w:val="100"/>
          <w:position w:val="0"/>
        </w:rPr>
        <w:t>组织的知识</w:t>
      </w:r>
    </w:p>
    <w:p>
      <w:pPr>
        <w:pStyle w:val="19"/>
        <w:keepNext w:val="0"/>
        <w:keepLines w:val="0"/>
        <w:widowControl w:val="0"/>
        <w:shd w:val="clear" w:color="auto" w:fill="auto"/>
        <w:bidi w:val="0"/>
        <w:spacing w:before="0" w:after="140" w:line="240" w:lineRule="auto"/>
        <w:ind w:left="0" w:right="0" w:firstLine="360"/>
        <w:jc w:val="left"/>
        <w:sectPr>
          <w:headerReference r:id="rId45" w:type="first"/>
          <w:footerReference r:id="rId48" w:type="first"/>
          <w:headerReference r:id="rId43" w:type="default"/>
          <w:footerReference r:id="rId46" w:type="default"/>
          <w:headerReference r:id="rId44" w:type="even"/>
          <w:footerReference r:id="rId47" w:type="even"/>
          <w:footnotePr>
            <w:numFmt w:val="decimal"/>
          </w:footnotePr>
          <w:pgSz w:w="11900" w:h="16840"/>
          <w:pgMar w:top="1807" w:right="1367" w:bottom="1519" w:left="1195" w:header="0" w:footer="3" w:gutter="0"/>
          <w:pgNumType w:start="4"/>
          <w:cols w:space="720" w:num="1"/>
          <w:titlePg/>
          <w:rtlGutter w:val="0"/>
          <w:docGrid w:linePitch="360" w:charSpace="0"/>
        </w:sectPr>
      </w:pPr>
      <w:r>
        <w:rPr>
          <w:color w:val="000000"/>
          <w:spacing w:val="0"/>
          <w:w w:val="100"/>
          <w:position w:val="0"/>
        </w:rPr>
        <w:t>组织应确定必要的知识，以运行过程，并获得合格产品和服务。</w:t>
      </w:r>
    </w:p>
    <w:p>
      <w:pPr>
        <w:pStyle w:val="19"/>
        <w:keepNext w:val="0"/>
        <w:keepLines w:val="0"/>
        <w:widowControl w:val="0"/>
        <w:shd w:val="clear" w:color="auto" w:fill="auto"/>
        <w:bidi w:val="0"/>
        <w:spacing w:before="0" w:after="0" w:line="324" w:lineRule="exact"/>
        <w:ind w:left="0" w:right="0" w:firstLine="360"/>
        <w:jc w:val="left"/>
      </w:pPr>
      <w:r>
        <w:rPr>
          <w:color w:val="000000"/>
          <w:spacing w:val="0"/>
          <w:w w:val="100"/>
          <w:position w:val="0"/>
        </w:rPr>
        <w:t>这些知识应予以保持，并能在所需的范围内得到。</w:t>
      </w:r>
    </w:p>
    <w:p>
      <w:pPr>
        <w:pStyle w:val="19"/>
        <w:keepNext w:val="0"/>
        <w:keepLines w:val="0"/>
        <w:widowControl w:val="0"/>
        <w:shd w:val="clear" w:color="auto" w:fill="auto"/>
        <w:bidi w:val="0"/>
        <w:spacing w:before="0" w:after="80" w:line="324" w:lineRule="exact"/>
        <w:ind w:left="0" w:right="0" w:firstLine="400"/>
        <w:jc w:val="left"/>
      </w:pPr>
      <w:r>
        <w:rPr>
          <w:color w:val="000000"/>
          <w:spacing w:val="0"/>
          <w:w w:val="100"/>
          <w:position w:val="0"/>
        </w:rPr>
        <w:t>为应对不断变化的需求和发展趋势，组织应审视现有的知识，确定如何获取或接触更多必要的知识 和知识更新。</w:t>
      </w:r>
    </w:p>
    <w:p>
      <w:pPr>
        <w:pStyle w:val="31"/>
        <w:keepNext w:val="0"/>
        <w:keepLines w:val="0"/>
        <w:widowControl w:val="0"/>
        <w:shd w:val="clear" w:color="auto" w:fill="auto"/>
        <w:bidi w:val="0"/>
        <w:spacing w:before="0" w:after="80" w:line="240" w:lineRule="auto"/>
        <w:ind w:left="0" w:right="0" w:firstLine="36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1</w:t>
      </w:r>
      <w:r>
        <w:rPr>
          <w:color w:val="000000"/>
          <w:spacing w:val="0"/>
          <w:w w:val="100"/>
          <w:position w:val="0"/>
          <w:sz w:val="20"/>
          <w:szCs w:val="20"/>
        </w:rPr>
        <w:t>：</w:t>
      </w:r>
      <w:r>
        <w:rPr>
          <w:color w:val="000000"/>
          <w:spacing w:val="0"/>
          <w:w w:val="100"/>
          <w:position w:val="0"/>
        </w:rPr>
        <w:t>组织的知识是组织特有的知识，通常从其经验中获得,是为实现组织目标所使用和共享的信息。</w:t>
      </w:r>
    </w:p>
    <w:p>
      <w:pPr>
        <w:pStyle w:val="31"/>
        <w:keepNext w:val="0"/>
        <w:keepLines w:val="0"/>
        <w:widowControl w:val="0"/>
        <w:shd w:val="clear" w:color="auto" w:fill="auto"/>
        <w:bidi w:val="0"/>
        <w:spacing w:before="0" w:after="0" w:line="240" w:lineRule="auto"/>
        <w:ind w:left="0" w:right="0" w:firstLine="360"/>
        <w:jc w:val="left"/>
      </w:pPr>
      <w:r>
        <w:rPr>
          <w:color w:val="000000"/>
          <w:spacing w:val="0"/>
          <w:w w:val="100"/>
          <w:position w:val="0"/>
        </w:rPr>
        <w:t>注</w:t>
      </w:r>
      <w:r>
        <w:rPr>
          <w:rFonts w:ascii="Times New Roman" w:hAnsi="Times New Roman" w:eastAsia="Times New Roman" w:cs="Times New Roman"/>
          <w:color w:val="000000"/>
          <w:spacing w:val="0"/>
          <w:w w:val="100"/>
          <w:position w:val="0"/>
          <w:sz w:val="20"/>
          <w:szCs w:val="20"/>
        </w:rPr>
        <w:t>2</w:t>
      </w:r>
      <w:r>
        <w:rPr>
          <w:color w:val="000000"/>
          <w:spacing w:val="0"/>
          <w:w w:val="100"/>
          <w:position w:val="0"/>
          <w:sz w:val="20"/>
          <w:szCs w:val="20"/>
        </w:rPr>
        <w:t>：</w:t>
      </w:r>
      <w:r>
        <w:rPr>
          <w:color w:val="000000"/>
          <w:spacing w:val="0"/>
          <w:w w:val="100"/>
          <w:position w:val="0"/>
        </w:rPr>
        <w:t>组织的知识可基于：</w:t>
      </w:r>
    </w:p>
    <w:p>
      <w:pPr>
        <w:pStyle w:val="31"/>
        <w:keepNext w:val="0"/>
        <w:keepLines w:val="0"/>
        <w:widowControl w:val="0"/>
        <w:shd w:val="clear" w:color="auto" w:fill="auto"/>
        <w:tabs>
          <w:tab w:val="left" w:pos="1066"/>
        </w:tabs>
        <w:bidi w:val="0"/>
        <w:spacing w:before="0" w:after="80" w:line="331" w:lineRule="exact"/>
        <w:ind w:left="1060" w:right="0" w:hanging="340"/>
        <w:jc w:val="left"/>
      </w:pPr>
      <w:bookmarkStart w:id="138" w:name="bookmark160"/>
      <w:r>
        <w:rPr>
          <w:rFonts w:ascii="Times New Roman" w:hAnsi="Times New Roman" w:eastAsia="Times New Roman" w:cs="Times New Roman"/>
          <w:color w:val="000000"/>
          <w:spacing w:val="0"/>
          <w:w w:val="100"/>
          <w:position w:val="0"/>
          <w:sz w:val="20"/>
          <w:szCs w:val="20"/>
          <w:lang w:val="en-US" w:eastAsia="en-US" w:bidi="en-US"/>
        </w:rPr>
        <w:t>a</w:t>
      </w:r>
      <w:bookmarkEnd w:id="138"/>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内部来源（如知识产权、从经验获得的知识、从失败和成功项目汲取的经验和教训、获取和分享未成文的知 识和经验，以及过程、产品和服务的改进结果）；</w:t>
      </w:r>
    </w:p>
    <w:p>
      <w:pPr>
        <w:pStyle w:val="31"/>
        <w:keepNext w:val="0"/>
        <w:keepLines w:val="0"/>
        <w:widowControl w:val="0"/>
        <w:shd w:val="clear" w:color="auto" w:fill="auto"/>
        <w:tabs>
          <w:tab w:val="left" w:pos="1066"/>
        </w:tabs>
        <w:bidi w:val="0"/>
        <w:spacing w:before="0" w:after="0" w:line="240" w:lineRule="auto"/>
        <w:ind w:left="0" w:right="0" w:firstLine="700"/>
        <w:jc w:val="left"/>
      </w:pPr>
      <w:bookmarkStart w:id="139" w:name="bookmark161"/>
      <w:r>
        <w:rPr>
          <w:rFonts w:ascii="Times New Roman" w:hAnsi="Times New Roman" w:eastAsia="Times New Roman" w:cs="Times New Roman"/>
          <w:color w:val="000000"/>
          <w:spacing w:val="0"/>
          <w:w w:val="100"/>
          <w:position w:val="0"/>
          <w:sz w:val="20"/>
          <w:szCs w:val="20"/>
          <w:lang w:val="en-US" w:eastAsia="en-US" w:bidi="en-US"/>
        </w:rPr>
        <w:t>b</w:t>
      </w:r>
      <w:bookmarkEnd w:id="139"/>
      <w:r>
        <w:rPr>
          <w:rFonts w:ascii="Times New Roman" w:hAnsi="Times New Roman" w:eastAsia="Times New Roman" w:cs="Times New Roman"/>
          <w:color w:val="000000"/>
          <w:spacing w:val="0"/>
          <w:w w:val="100"/>
          <w:position w:val="0"/>
          <w:sz w:val="20"/>
          <w:szCs w:val="20"/>
          <w:lang w:val="en-US" w:eastAsia="en-US" w:bidi="en-US"/>
        </w:rPr>
        <w:t>）</w:t>
      </w:r>
      <w:r>
        <w:rPr>
          <w:rFonts w:ascii="Times New Roman" w:hAnsi="Times New Roman" w:eastAsia="Times New Roman" w:cs="Times New Roman"/>
          <w:color w:val="000000"/>
          <w:spacing w:val="0"/>
          <w:w w:val="100"/>
          <w:position w:val="0"/>
          <w:sz w:val="20"/>
          <w:szCs w:val="20"/>
          <w:lang w:val="en-US" w:eastAsia="en-US" w:bidi="en-US"/>
        </w:rPr>
        <w:tab/>
      </w:r>
      <w:r>
        <w:rPr>
          <w:color w:val="000000"/>
          <w:spacing w:val="0"/>
          <w:w w:val="100"/>
          <w:position w:val="0"/>
        </w:rPr>
        <w:t>外部来源（如标准、学术交流、专业会议、从顾客或外部供方收集的知识）。</w:t>
      </w:r>
    </w:p>
    <w:p>
      <w:pPr>
        <w:widowControl w:val="0"/>
        <w:spacing w:line="1" w:lineRule="exact"/>
        <w:sectPr>
          <w:headerReference r:id="rId51" w:type="first"/>
          <w:footerReference r:id="rId54" w:type="first"/>
          <w:headerReference r:id="rId49" w:type="default"/>
          <w:footerReference r:id="rId52" w:type="default"/>
          <w:headerReference r:id="rId50" w:type="even"/>
          <w:footerReference r:id="rId53" w:type="even"/>
          <w:footnotePr>
            <w:numFmt w:val="decimal"/>
          </w:footnotePr>
          <w:pgSz w:w="11900" w:h="16840"/>
          <w:pgMar w:top="1807" w:right="1367" w:bottom="1519" w:left="1195" w:header="0" w:footer="3" w:gutter="0"/>
          <w:cols w:space="720" w:num="1"/>
          <w:titlePg/>
          <w:rtlGutter w:val="0"/>
          <w:docGrid w:linePitch="360" w:charSpace="0"/>
        </w:sectPr>
      </w:pPr>
      <w:r>
        <mc:AlternateContent>
          <mc:Choice Requires="wps">
            <w:drawing>
              <wp:anchor distT="88900" distB="4572000" distL="0" distR="0" simplePos="0" relativeHeight="251660288" behindDoc="0" locked="0" layoutInCell="1" allowOverlap="1">
                <wp:simplePos x="0" y="0"/>
                <wp:positionH relativeFrom="page">
                  <wp:posOffset>752475</wp:posOffset>
                </wp:positionH>
                <wp:positionV relativeFrom="paragraph">
                  <wp:posOffset>88900</wp:posOffset>
                </wp:positionV>
                <wp:extent cx="196850" cy="160020"/>
                <wp:effectExtent l="0" t="0" r="0" b="0"/>
                <wp:wrapTopAndBottom/>
                <wp:docPr id="144" name="Shape 144"/>
                <wp:cNvGraphicFramePr/>
                <a:graphic xmlns:a="http://schemas.openxmlformats.org/drawingml/2006/main">
                  <a:graphicData uri="http://schemas.microsoft.com/office/word/2010/wordprocessingShape">
                    <wps:wsp>
                      <wps:cNvSpPr txBox="1"/>
                      <wps:spPr>
                        <a:xfrm>
                          <a:off x="0" y="0"/>
                          <a:ext cx="196850"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7.2</w:t>
                            </w:r>
                          </w:p>
                        </w:txbxContent>
                      </wps:txbx>
                      <wps:bodyPr wrap="none" lIns="0" tIns="0" rIns="0" bIns="0">
                        <a:noAutofit/>
                      </wps:bodyPr>
                    </wps:wsp>
                  </a:graphicData>
                </a:graphic>
              </wp:anchor>
            </w:drawing>
          </mc:Choice>
          <mc:Fallback>
            <w:pict>
              <v:shape id="Shape 144" o:spid="_x0000_s1026" o:spt="202" type="#_x0000_t202" style="position:absolute;left:0pt;margin-left:59.25pt;margin-top:7pt;height:12.6pt;width:15.5pt;mso-position-horizontal-relative:page;mso-wrap-distance-bottom:360pt;mso-wrap-distance-top:7pt;mso-wrap-style:none;z-index:251660288;mso-width-relative:page;mso-height-relative:page;" filled="f" stroked="f" coordsize="21600,21600" o:gfxdata="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NEAldUAAAAJ&#10;AQAADwAAAAAAAAABACAAAAAiAAAAZHJzL2Rvd25yZXYueG1sUEsBAhQAFAAAAAgAh07iQPgH2Vyt&#10;AQAAcwMAAA4AAAAAAAAAAQAgAAAAJAEAAGRycy9lMm9Eb2MueG1sUEsFBgAAAAAGAAYAWQEAAEMF&#10;A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7.2</w:t>
                      </w:r>
                    </w:p>
                  </w:txbxContent>
                </v:textbox>
                <w10:wrap type="topAndBottom"/>
              </v:shape>
            </w:pict>
          </mc:Fallback>
        </mc:AlternateContent>
      </w:r>
      <w:r>
        <mc:AlternateContent>
          <mc:Choice Requires="wps">
            <w:drawing>
              <wp:anchor distT="88900" distB="4567555" distL="0" distR="0" simplePos="0" relativeHeight="251660288" behindDoc="0" locked="0" layoutInCell="1" allowOverlap="1">
                <wp:simplePos x="0" y="0"/>
                <wp:positionH relativeFrom="page">
                  <wp:posOffset>1058545</wp:posOffset>
                </wp:positionH>
                <wp:positionV relativeFrom="paragraph">
                  <wp:posOffset>88900</wp:posOffset>
                </wp:positionV>
                <wp:extent cx="278765" cy="164465"/>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278765" cy="16446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能力</w:t>
                            </w:r>
                          </w:p>
                        </w:txbxContent>
                      </wps:txbx>
                      <wps:bodyPr wrap="none" lIns="0" tIns="0" rIns="0" bIns="0">
                        <a:noAutofit/>
                      </wps:bodyPr>
                    </wps:wsp>
                  </a:graphicData>
                </a:graphic>
              </wp:anchor>
            </w:drawing>
          </mc:Choice>
          <mc:Fallback>
            <w:pict>
              <v:shape id="Shape 146" o:spid="_x0000_s1026" o:spt="202" type="#_x0000_t202" style="position:absolute;left:0pt;margin-left:83.35pt;margin-top:7pt;height:12.95pt;width:21.95pt;mso-position-horizontal-relative:page;mso-wrap-distance-bottom:359.65pt;mso-wrap-distance-top:7pt;mso-wrap-style:none;z-index:251660288;mso-width-relative:page;mso-height-relative:page;" filled="f" stroked="f" coordsize="21600,21600" o:gfxdata="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vScY9UAAAAJ&#10;AQAADwAAAAAAAAABACAAAAAiAAAAZHJzL2Rvd25yZXYueG1sUEsBAhQAFAAAAAgAh07iQNF8k0Ot&#10;AQAAcwMAAA4AAAAAAAAAAQAgAAAAJAEAAGRycy9lMm9Eb2MueG1sUEsFBgAAAAAGAAYAWQEAAEMF&#10;A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能力</w:t>
                      </w:r>
                    </w:p>
                  </w:txbxContent>
                </v:textbox>
                <w10:wrap type="topAndBottom"/>
              </v:shape>
            </w:pict>
          </mc:Fallback>
        </mc:AlternateContent>
      </w:r>
      <w:r>
        <mc:AlternateContent>
          <mc:Choice Requires="wps">
            <w:drawing>
              <wp:anchor distT="1917700" distB="2743200" distL="0" distR="0" simplePos="0" relativeHeight="251660288" behindDoc="0" locked="0" layoutInCell="1" allowOverlap="1">
                <wp:simplePos x="0" y="0"/>
                <wp:positionH relativeFrom="page">
                  <wp:posOffset>752475</wp:posOffset>
                </wp:positionH>
                <wp:positionV relativeFrom="paragraph">
                  <wp:posOffset>1917700</wp:posOffset>
                </wp:positionV>
                <wp:extent cx="196850" cy="160020"/>
                <wp:effectExtent l="0" t="0" r="0" b="0"/>
                <wp:wrapTopAndBottom/>
                <wp:docPr id="148" name="Shape 148"/>
                <wp:cNvGraphicFramePr/>
                <a:graphic xmlns:a="http://schemas.openxmlformats.org/drawingml/2006/main">
                  <a:graphicData uri="http://schemas.microsoft.com/office/word/2010/wordprocessingShape">
                    <wps:wsp>
                      <wps:cNvSpPr txBox="1"/>
                      <wps:spPr>
                        <a:xfrm>
                          <a:off x="0" y="0"/>
                          <a:ext cx="196850"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7.3</w:t>
                            </w:r>
                          </w:p>
                        </w:txbxContent>
                      </wps:txbx>
                      <wps:bodyPr wrap="none" lIns="0" tIns="0" rIns="0" bIns="0">
                        <a:noAutofit/>
                      </wps:bodyPr>
                    </wps:wsp>
                  </a:graphicData>
                </a:graphic>
              </wp:anchor>
            </w:drawing>
          </mc:Choice>
          <mc:Fallback>
            <w:pict>
              <v:shape id="Shape 148" o:spid="_x0000_s1026" o:spt="202" type="#_x0000_t202" style="position:absolute;left:0pt;margin-left:59.25pt;margin-top:151pt;height:12.6pt;width:15.5pt;mso-position-horizontal-relative:page;mso-wrap-distance-bottom:216pt;mso-wrap-distance-top:151pt;mso-wrap-style:none;z-index:251660288;mso-width-relative:page;mso-height-relative:page;" filled="f" stroked="f" coordsize="21600,21600" o:gfxdata="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ds+tXXAAAA&#10;CwEAAA8AAAAAAAAAAQAgAAAAIgAAAGRycy9kb3ducmV2LnhtbFBLAQIUABQAAAAIAIdO4kAGmcqK&#10;rAEAAHMDAAAOAAAAAAAAAAEAIAAAACYBAABkcnMvZTJvRG9jLnhtbFBLBQYAAAAABgAGAFkBAABE&#10;BQ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7.3</w:t>
                      </w:r>
                    </w:p>
                  </w:txbxContent>
                </v:textbox>
                <w10:wrap type="topAndBottom"/>
              </v:shape>
            </w:pict>
          </mc:Fallback>
        </mc:AlternateContent>
      </w:r>
      <w:r>
        <mc:AlternateContent>
          <mc:Choice Requires="wps">
            <w:drawing>
              <wp:anchor distT="3335020" distB="1325880" distL="0" distR="0" simplePos="0" relativeHeight="251660288" behindDoc="0" locked="0" layoutInCell="1" allowOverlap="1">
                <wp:simplePos x="0" y="0"/>
                <wp:positionH relativeFrom="page">
                  <wp:posOffset>752475</wp:posOffset>
                </wp:positionH>
                <wp:positionV relativeFrom="paragraph">
                  <wp:posOffset>3335020</wp:posOffset>
                </wp:positionV>
                <wp:extent cx="201295" cy="160020"/>
                <wp:effectExtent l="0" t="0" r="0" b="0"/>
                <wp:wrapTopAndBottom/>
                <wp:docPr id="150" name="Shape 150"/>
                <wp:cNvGraphicFramePr/>
                <a:graphic xmlns:a="http://schemas.openxmlformats.org/drawingml/2006/main">
                  <a:graphicData uri="http://schemas.microsoft.com/office/word/2010/wordprocessingShape">
                    <wps:wsp>
                      <wps:cNvSpPr txBox="1"/>
                      <wps:spPr>
                        <a:xfrm>
                          <a:off x="0" y="0"/>
                          <a:ext cx="201295"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7.4</w:t>
                            </w:r>
                          </w:p>
                        </w:txbxContent>
                      </wps:txbx>
                      <wps:bodyPr wrap="none" lIns="0" tIns="0" rIns="0" bIns="0">
                        <a:noAutofit/>
                      </wps:bodyPr>
                    </wps:wsp>
                  </a:graphicData>
                </a:graphic>
              </wp:anchor>
            </w:drawing>
          </mc:Choice>
          <mc:Fallback>
            <w:pict>
              <v:shape id="Shape 150" o:spid="_x0000_s1026" o:spt="202" type="#_x0000_t202" style="position:absolute;left:0pt;margin-left:59.25pt;margin-top:262.6pt;height:12.6pt;width:15.85pt;mso-position-horizontal-relative:page;mso-wrap-distance-bottom:104.4pt;mso-wrap-distance-top:262.6pt;mso-wrap-style:none;z-index:251660288;mso-width-relative:page;mso-height-relative:page;" filled="f" stroked="f" coordsize="21600,21600" o:gfxdata="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7JkQ9YAAAAL&#10;AQAADwAAAAAAAAABACAAAAAiAAAAZHJzL2Rvd25yZXYueG1sUEsBAhQAFAAAAAgAh07iQBHoH/Ks&#10;AQAAcwMAAA4AAAAAAAAAAQAgAAAAJQEAAGRycy9lMm9Eb2MueG1sUEsFBgAAAAAGAAYAWQEAAEMF&#10;A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7.4</w:t>
                      </w:r>
                    </w:p>
                  </w:txbxContent>
                </v:textbox>
                <w10:wrap type="topAndBottom"/>
              </v:shape>
            </w:pict>
          </mc:Fallback>
        </mc:AlternateContent>
      </w:r>
      <w:r>
        <w:drawing>
          <wp:anchor distT="88900" distB="59690" distL="0" distR="0" simplePos="0" relativeHeight="251660288" behindDoc="0" locked="0" layoutInCell="1" allowOverlap="1">
            <wp:simplePos x="0" y="0"/>
            <wp:positionH relativeFrom="page">
              <wp:posOffset>1163955</wp:posOffset>
            </wp:positionH>
            <wp:positionV relativeFrom="paragraph">
              <wp:posOffset>88900</wp:posOffset>
            </wp:positionV>
            <wp:extent cx="4761230" cy="4675505"/>
            <wp:effectExtent l="0" t="0" r="1270" b="10795"/>
            <wp:wrapTopAndBottom/>
            <wp:docPr id="152" name="Shape 152"/>
            <wp:cNvGraphicFramePr/>
            <a:graphic xmlns:a="http://schemas.openxmlformats.org/drawingml/2006/main">
              <a:graphicData uri="http://schemas.openxmlformats.org/drawingml/2006/picture">
                <pic:pic xmlns:pic="http://schemas.openxmlformats.org/drawingml/2006/picture">
                  <pic:nvPicPr>
                    <pic:cNvPr id="152" name="Shape 152"/>
                    <pic:cNvPicPr/>
                  </pic:nvPicPr>
                  <pic:blipFill>
                    <a:blip r:embed="rId93"/>
                    <a:stretch>
                      <a:fillRect/>
                    </a:stretch>
                  </pic:blipFill>
                  <pic:spPr>
                    <a:xfrm>
                      <a:off x="0" y="0"/>
                      <a:ext cx="4761230" cy="467550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2219960</wp:posOffset>
                </wp:positionH>
                <wp:positionV relativeFrom="paragraph">
                  <wp:posOffset>994410</wp:posOffset>
                </wp:positionV>
                <wp:extent cx="2194560" cy="168910"/>
                <wp:effectExtent l="0" t="0" r="0" b="0"/>
                <wp:wrapNone/>
                <wp:docPr id="154" name="Shape 154"/>
                <wp:cNvGraphicFramePr/>
                <a:graphic xmlns:a="http://schemas.openxmlformats.org/drawingml/2006/main">
                  <a:graphicData uri="http://schemas.microsoft.com/office/word/2010/wordprocessingShape">
                    <wps:wsp>
                      <wps:cNvSpPr txBox="1"/>
                      <wps:spPr>
                        <a:xfrm>
                          <a:off x="0" y="0"/>
                          <a:ext cx="219456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、培训或经验，确保这些人员是胜任的;</w:t>
                            </w:r>
                          </w:p>
                        </w:txbxContent>
                      </wps:txbx>
                      <wps:bodyPr lIns="0" tIns="0" rIns="0" bIns="0">
                        <a:noAutofit/>
                      </wps:bodyPr>
                    </wps:wsp>
                  </a:graphicData>
                </a:graphic>
              </wp:anchor>
            </w:drawing>
          </mc:Choice>
          <mc:Fallback>
            <w:pict>
              <v:shape id="Shape 154" o:spid="_x0000_s1026" o:spt="202" type="#_x0000_t202" style="position:absolute;left:0pt;margin-left:174.8pt;margin-top:78.3pt;height:13.3pt;width:172.8pt;mso-position-horizontal-relative:page;z-index:251661312;mso-width-relative:page;mso-height-relative:page;" filled="f" stroked="f" coordsize="21600,21600" o:gfxdata="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DT9jXZAAAACwEA&#10;AA8AAAAAAAAAAQAgAAAAIgAAAGRycy9kb3ducmV2LnhtbFBLAQIUABQAAAAIAIdO4kCCvMNfpwEA&#10;AGgDAAAOAAAAAAAAAAEAIAAAACg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、培训或经验，确保这些人员是胜任的;</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5146040</wp:posOffset>
                </wp:positionH>
                <wp:positionV relativeFrom="paragraph">
                  <wp:posOffset>1606550</wp:posOffset>
                </wp:positionV>
                <wp:extent cx="247015" cy="146050"/>
                <wp:effectExtent l="0" t="0" r="0" b="0"/>
                <wp:wrapNone/>
                <wp:docPr id="156" name="Shape 156"/>
                <wp:cNvGraphicFramePr/>
                <a:graphic xmlns:a="http://schemas.openxmlformats.org/drawingml/2006/main">
                  <a:graphicData uri="http://schemas.microsoft.com/office/word/2010/wordprocessingShape">
                    <wps:wsp>
                      <wps:cNvSpPr txBox="1"/>
                      <wps:spPr>
                        <a:xfrm>
                          <a:off x="0" y="0"/>
                          <a:ext cx="247015" cy="14605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的人</w:t>
                            </w:r>
                          </w:p>
                        </w:txbxContent>
                      </wps:txbx>
                      <wps:bodyPr lIns="0" tIns="0" rIns="0" bIns="0">
                        <a:noAutofit/>
                      </wps:bodyPr>
                    </wps:wsp>
                  </a:graphicData>
                </a:graphic>
              </wp:anchor>
            </w:drawing>
          </mc:Choice>
          <mc:Fallback>
            <w:pict>
              <v:shape id="Shape 156" o:spid="_x0000_s1026" o:spt="202" type="#_x0000_t202" style="position:absolute;left:0pt;margin-left:405.2pt;margin-top:126.5pt;height:11.5pt;width:19.45pt;mso-position-horizontal-relative:page;z-index:251661312;mso-width-relative:page;mso-height-relative:page;" filled="f" stroked="f" coordsize="21600,21600" o:gfxdata="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fY1kDaAAAACwEA&#10;AA8AAAAAAAAAAQAgAAAAIgAAAGRycy9kb3ducmV2LnhtbFBLAQIUABQAAAAIAIdO4kC2giYfpgEA&#10;AGcDAAAOAAAAAAAAAAEAIAAAACk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的人</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1529715</wp:posOffset>
                </wp:positionH>
                <wp:positionV relativeFrom="paragraph">
                  <wp:posOffset>1616075</wp:posOffset>
                </wp:positionV>
                <wp:extent cx="708660" cy="146050"/>
                <wp:effectExtent l="0" t="0" r="0" b="0"/>
                <wp:wrapNone/>
                <wp:docPr id="158" name="Shape 158"/>
                <wp:cNvGraphicFramePr/>
                <a:graphic xmlns:a="http://schemas.openxmlformats.org/drawingml/2006/main">
                  <a:graphicData uri="http://schemas.microsoft.com/office/word/2010/wordprocessingShape">
                    <wps:wsp>
                      <wps:cNvSpPr txBox="1"/>
                      <wps:spPr>
                        <a:xfrm>
                          <a:off x="0" y="0"/>
                          <a:ext cx="708660" cy="14605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97103A"/>
                                <w:spacing w:val="0"/>
                                <w:w w:val="100"/>
                                <w:position w:val="0"/>
                                <w:sz w:val="18"/>
                                <w:szCs w:val="18"/>
                                <w:lang w:val="zh-CN" w:eastAsia="zh-CN" w:bidi="zh-CN"/>
                              </w:rPr>
                              <w:t>施亶包</w:t>
                            </w:r>
                            <w:r>
                              <w:rPr>
                                <w:color w:val="000000"/>
                                <w:spacing w:val="0"/>
                                <w:w w:val="100"/>
                                <w:position w:val="0"/>
                                <w:sz w:val="18"/>
                                <w:szCs w:val="18"/>
                              </w:rPr>
                              <w:t>括对在</w:t>
                            </w:r>
                          </w:p>
                        </w:txbxContent>
                      </wps:txbx>
                      <wps:bodyPr lIns="0" tIns="0" rIns="0" bIns="0">
                        <a:noAutofit/>
                      </wps:bodyPr>
                    </wps:wsp>
                  </a:graphicData>
                </a:graphic>
              </wp:anchor>
            </w:drawing>
          </mc:Choice>
          <mc:Fallback>
            <w:pict>
              <v:shape id="Shape 158" o:spid="_x0000_s1026" o:spt="202" type="#_x0000_t202" style="position:absolute;left:0pt;margin-left:120.45pt;margin-top:127.25pt;height:11.5pt;width:55.8pt;mso-position-horizontal-relative:page;z-index:251661312;mso-width-relative:page;mso-height-relative:page;" filled="f" stroked="f" coordsize="21600,21600" o:gfxdata="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ae/CdoAAAALAQAA&#10;DwAAAAAAAAABACAAAAAiAAAAZHJzL2Rvd25yZXYueG1sUEsBAhQAFAAAAAgAh07iQCgnV3S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97103A"/>
                          <w:spacing w:val="0"/>
                          <w:w w:val="100"/>
                          <w:position w:val="0"/>
                          <w:sz w:val="18"/>
                          <w:szCs w:val="18"/>
                          <w:lang w:val="zh-CN" w:eastAsia="zh-CN" w:bidi="zh-CN"/>
                        </w:rPr>
                        <w:t>施亶包</w:t>
                      </w:r>
                      <w:r>
                        <w:rPr>
                          <w:color w:val="000000"/>
                          <w:spacing w:val="0"/>
                          <w:w w:val="100"/>
                          <w:position w:val="0"/>
                          <w:sz w:val="18"/>
                          <w:szCs w:val="18"/>
                        </w:rPr>
                        <w:t>括对在</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2663825</wp:posOffset>
                </wp:positionH>
                <wp:positionV relativeFrom="paragraph">
                  <wp:posOffset>2183130</wp:posOffset>
                </wp:positionV>
                <wp:extent cx="361315" cy="191770"/>
                <wp:effectExtent l="0" t="0" r="0" b="0"/>
                <wp:wrapNone/>
                <wp:docPr id="160" name="Shape 160"/>
                <wp:cNvGraphicFramePr/>
                <a:graphic xmlns:a="http://schemas.openxmlformats.org/drawingml/2006/main">
                  <a:graphicData uri="http://schemas.microsoft.com/office/word/2010/wordprocessingShape">
                    <wps:wsp>
                      <wps:cNvSpPr txBox="1"/>
                      <wps:spPr>
                        <a:xfrm>
                          <a:off x="0" y="0"/>
                          <a:ext cx="361315" cy="19177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97103A"/>
                                <w:spacing w:val="0"/>
                                <w:w w:val="100"/>
                                <w:position w:val="0"/>
                              </w:rPr>
                              <w:t>以员</w:t>
                            </w:r>
                          </w:p>
                        </w:txbxContent>
                      </wps:txbx>
                      <wps:bodyPr lIns="0" tIns="0" rIns="0" bIns="0">
                        <a:noAutofit/>
                      </wps:bodyPr>
                    </wps:wsp>
                  </a:graphicData>
                </a:graphic>
              </wp:anchor>
            </w:drawing>
          </mc:Choice>
          <mc:Fallback>
            <w:pict>
              <v:shape id="Shape 160" o:spid="_x0000_s1026" o:spt="202" type="#_x0000_t202" style="position:absolute;left:0pt;margin-left:209.75pt;margin-top:171.9pt;height:15.1pt;width:28.45pt;mso-position-horizontal-relative:page;z-index:251661312;mso-width-relative:page;mso-height-relative:page;" filled="f" stroked="f" coordsize="21600,21600" o:gfxdata="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1n6toAAAALAQAA&#10;DwAAAAAAAAABACAAAAAiAAAAZHJzL2Rvd25yZXYueG1sUEsBAhQAFAAAAAgAh07iQPt3Mme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97103A"/>
                          <w:spacing w:val="0"/>
                          <w:w w:val="100"/>
                          <w:position w:val="0"/>
                        </w:rPr>
                        <w:t>以员</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2215515</wp:posOffset>
                </wp:positionH>
                <wp:positionV relativeFrom="paragraph">
                  <wp:posOffset>3627755</wp:posOffset>
                </wp:positionV>
                <wp:extent cx="2139950" cy="168910"/>
                <wp:effectExtent l="0" t="0" r="0" b="0"/>
                <wp:wrapNone/>
                <wp:docPr id="162" name="Shape 162"/>
                <wp:cNvGraphicFramePr/>
                <a:graphic xmlns:a="http://schemas.openxmlformats.org/drawingml/2006/main">
                  <a:graphicData uri="http://schemas.microsoft.com/office/word/2010/wordprocessingShape">
                    <wps:wsp>
                      <wps:cNvSpPr txBox="1"/>
                      <wps:spPr>
                        <a:xfrm>
                          <a:off x="0" y="0"/>
                          <a:ext cx="213995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理体系相关的内部和外部沟通,包括:</w:t>
                            </w:r>
                          </w:p>
                        </w:txbxContent>
                      </wps:txbx>
                      <wps:bodyPr lIns="0" tIns="0" rIns="0" bIns="0">
                        <a:noAutofit/>
                      </wps:bodyPr>
                    </wps:wsp>
                  </a:graphicData>
                </a:graphic>
              </wp:anchor>
            </w:drawing>
          </mc:Choice>
          <mc:Fallback>
            <w:pict>
              <v:shape id="Shape 162" o:spid="_x0000_s1026" o:spt="202" type="#_x0000_t202" style="position:absolute;left:0pt;margin-left:174.45pt;margin-top:285.65pt;height:13.3pt;width:168.5pt;mso-position-horizontal-relative:page;z-index:251661312;mso-width-relative:page;mso-height-relative:page;" filled="f" stroked="f" coordsize="21600,21600" o:gfxdata="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pINBHaAAAACwEA&#10;AA8AAAAAAAAAAQAgAAAAIgAAAGRycy9kb3ducmV2LnhtbFBLAQIUABQAAAAIAIdO4kDjccVtpgEA&#10;AGgDAAAOAAAAAAAAAAEAIAAAACk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理体系相关的内部和外部沟通,包括:</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1406525</wp:posOffset>
                </wp:positionH>
                <wp:positionV relativeFrom="paragraph">
                  <wp:posOffset>2626360</wp:posOffset>
                </wp:positionV>
                <wp:extent cx="164465" cy="164465"/>
                <wp:effectExtent l="0" t="0" r="0" b="0"/>
                <wp:wrapNone/>
                <wp:docPr id="164" name="Shape 164"/>
                <wp:cNvGraphicFramePr/>
                <a:graphic xmlns:a="http://schemas.openxmlformats.org/drawingml/2006/main">
                  <a:graphicData uri="http://schemas.microsoft.com/office/word/2010/wordprocessingShape">
                    <wps:wsp>
                      <wps:cNvSpPr txBox="1"/>
                      <wps:spPr>
                        <a:xfrm>
                          <a:off x="0" y="0"/>
                          <a:ext cx="164465"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关</w:t>
                            </w:r>
                          </w:p>
                        </w:txbxContent>
                      </wps:txbx>
                      <wps:bodyPr lIns="0" tIns="0" rIns="0" bIns="0">
                        <a:noAutofit/>
                      </wps:bodyPr>
                    </wps:wsp>
                  </a:graphicData>
                </a:graphic>
              </wp:anchor>
            </w:drawing>
          </mc:Choice>
          <mc:Fallback>
            <w:pict>
              <v:shape id="Shape 164" o:spid="_x0000_s1026" o:spt="202" type="#_x0000_t202" style="position:absolute;left:0pt;margin-left:110.75pt;margin-top:206.8pt;height:12.95pt;width:12.95pt;mso-position-horizontal-relative:page;z-index:251661312;mso-width-relative:page;mso-height-relative:page;" filled="f" stroked="f" coordsize="21600,21600" o:gfxdata="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LrSUH2wAAAAsBAAAPAAAA&#10;AAAAAAEAIAAAACIAAABkcnMvZG93bnJldi54bWxQSwECFAAUAAAACACHTuJAVqTZ36ABAABnAwAA&#10;DgAAAAAAAAABACAAAAAqAQAAZHJzL2Uyb0RvYy54bWxQSwUGAAAAAAYABgBZAQAAPA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关</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1410970</wp:posOffset>
                </wp:positionH>
                <wp:positionV relativeFrom="paragraph">
                  <wp:posOffset>2827655</wp:posOffset>
                </wp:positionV>
                <wp:extent cx="151130" cy="16891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5113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们</w:t>
                            </w:r>
                          </w:p>
                        </w:txbxContent>
                      </wps:txbx>
                      <wps:bodyPr lIns="0" tIns="0" rIns="0" bIns="0">
                        <a:noAutofit/>
                      </wps:bodyPr>
                    </wps:wsp>
                  </a:graphicData>
                </a:graphic>
              </wp:anchor>
            </w:drawing>
          </mc:Choice>
          <mc:Fallback>
            <w:pict>
              <v:shape id="Shape 166" o:spid="_x0000_s1026" o:spt="202" type="#_x0000_t202" style="position:absolute;left:0pt;margin-left:111.1pt;margin-top:222.65pt;height:13.3pt;width:11.9pt;mso-position-horizontal-relative:page;z-index:251661312;mso-width-relative:page;mso-height-relative:page;" filled="f" stroked="f" coordsize="21600,21600" o:gfxdata="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A+TfI2QAAAAsBAAAP&#10;AAAAAAAAAAEAIAAAACIAAABkcnMvZG93bnJldi54bWxQSwECFAAUAAAACACHTuJATY4JzaUBAABn&#10;AwAADgAAAAAAAAABACAAAAAo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们</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1812925</wp:posOffset>
                </wp:positionH>
                <wp:positionV relativeFrom="paragraph">
                  <wp:posOffset>1003300</wp:posOffset>
                </wp:positionV>
                <wp:extent cx="141605" cy="160020"/>
                <wp:effectExtent l="0" t="0" r="0" b="0"/>
                <wp:wrapNone/>
                <wp:docPr id="168" name="Shape 168"/>
                <wp:cNvGraphicFramePr/>
                <a:graphic xmlns:a="http://schemas.openxmlformats.org/drawingml/2006/main">
                  <a:graphicData uri="http://schemas.microsoft.com/office/word/2010/wordprocessingShape">
                    <wps:wsp>
                      <wps:cNvSpPr txBox="1"/>
                      <wps:spPr>
                        <a:xfrm>
                          <a:off x="0" y="0"/>
                          <a:ext cx="141605"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的</w:t>
                            </w:r>
                          </w:p>
                        </w:txbxContent>
                      </wps:txbx>
                      <wps:bodyPr lIns="0" tIns="0" rIns="0" bIns="0">
                        <a:noAutofit/>
                      </wps:bodyPr>
                    </wps:wsp>
                  </a:graphicData>
                </a:graphic>
              </wp:anchor>
            </w:drawing>
          </mc:Choice>
          <mc:Fallback>
            <w:pict>
              <v:shape id="Shape 168" o:spid="_x0000_s1026" o:spt="202" type="#_x0000_t202" style="position:absolute;left:0pt;margin-left:142.75pt;margin-top:79pt;height:12.6pt;width:11.15pt;mso-position-horizontal-relative:page;z-index:251661312;mso-width-relative:page;mso-height-relative:page;" filled="f" stroked="f" coordsize="21600,21600" o:gfxdata="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m2kGNkAAAALAQAADwAA&#10;AAAAAAABACAAAAAiAAAAZHJzL2Rvd25yZXYueG1sUEsBAhQAFAAAAAgAh07iQBrgkV+jAQAAZwMA&#10;AA4AAAAAAAAAAQAgAAAAKAEAAGRycy9lMm9Eb2MueG1sUEsFBgAAAAAGAAYAWQEAAD0FA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的</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1808480</wp:posOffset>
                </wp:positionH>
                <wp:positionV relativeFrom="paragraph">
                  <wp:posOffset>1200150</wp:posOffset>
                </wp:positionV>
                <wp:extent cx="2871470" cy="168910"/>
                <wp:effectExtent l="0" t="0" r="0" b="0"/>
                <wp:wrapNone/>
                <wp:docPr id="170" name="Shape 170"/>
                <wp:cNvGraphicFramePr/>
                <a:graphic xmlns:a="http://schemas.openxmlformats.org/drawingml/2006/main">
                  <a:graphicData uri="http://schemas.microsoft.com/office/word/2010/wordprocessingShape">
                    <wps:wsp>
                      <wps:cNvSpPr txBox="1"/>
                      <wps:spPr>
                        <a:xfrm>
                          <a:off x="0" y="0"/>
                          <a:ext cx="287147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3B0C12"/>
                                <w:spacing w:val="0"/>
                                <w:w w:val="100"/>
                                <w:position w:val="0"/>
                              </w:rPr>
                              <w:t>彼措施</w:t>
                            </w:r>
                            <w:r>
                              <w:rPr>
                                <w:color w:val="000000"/>
                                <w:spacing w:val="0"/>
                                <w:w w:val="100"/>
                                <w:position w:val="0"/>
                              </w:rPr>
                              <w:t>以获得所需的能力，并评价措施的有效性；</w:t>
                            </w:r>
                          </w:p>
                        </w:txbxContent>
                      </wps:txbx>
                      <wps:bodyPr lIns="0" tIns="0" rIns="0" bIns="0">
                        <a:noAutofit/>
                      </wps:bodyPr>
                    </wps:wsp>
                  </a:graphicData>
                </a:graphic>
              </wp:anchor>
            </w:drawing>
          </mc:Choice>
          <mc:Fallback>
            <w:pict>
              <v:shape id="Shape 170" o:spid="_x0000_s1026" o:spt="202" type="#_x0000_t202" style="position:absolute;left:0pt;margin-left:142.4pt;margin-top:94.5pt;height:13.3pt;width:226.1pt;mso-position-horizontal-relative:page;z-index:251661312;mso-width-relative:page;mso-height-relative:page;" filled="f" stroked="f" coordsize="21600,21600" o:gfxdata="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FejF2QAAAAsBAAAP&#10;AAAAAAAAAAEAIAAAACIAAABkcnMvZG93bnJldi54bWxQSwECFAAUAAAACACHTuJA1IFbh6UBAABo&#10;AwAADgAAAAAAAAABACAAAAAo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3B0C12"/>
                          <w:spacing w:val="0"/>
                          <w:w w:val="100"/>
                          <w:position w:val="0"/>
                        </w:rPr>
                        <w:t>彼措施</w:t>
                      </w:r>
                      <w:r>
                        <w:rPr>
                          <w:color w:val="000000"/>
                          <w:spacing w:val="0"/>
                          <w:w w:val="100"/>
                          <w:position w:val="0"/>
                        </w:rPr>
                        <w:t>以获得所需的能力，并评价措施的有效性；</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1936750</wp:posOffset>
                </wp:positionH>
                <wp:positionV relativeFrom="paragraph">
                  <wp:posOffset>1410335</wp:posOffset>
                </wp:positionV>
                <wp:extent cx="160020" cy="160020"/>
                <wp:effectExtent l="0" t="0" r="0" b="0"/>
                <wp:wrapNone/>
                <wp:docPr id="172" name="Shape 172"/>
                <wp:cNvGraphicFramePr/>
                <a:graphic xmlns:a="http://schemas.openxmlformats.org/drawingml/2006/main">
                  <a:graphicData uri="http://schemas.microsoft.com/office/word/2010/wordprocessingShape">
                    <wps:wsp>
                      <wps:cNvSpPr txBox="1"/>
                      <wps:spPr>
                        <a:xfrm>
                          <a:off x="0" y="0"/>
                          <a:ext cx="160020"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成</w:t>
                            </w:r>
                          </w:p>
                        </w:txbxContent>
                      </wps:txbx>
                      <wps:bodyPr lIns="0" tIns="0" rIns="0" bIns="0">
                        <a:noAutofit/>
                      </wps:bodyPr>
                    </wps:wsp>
                  </a:graphicData>
                </a:graphic>
              </wp:anchor>
            </w:drawing>
          </mc:Choice>
          <mc:Fallback>
            <w:pict>
              <v:shape id="Shape 172" o:spid="_x0000_s1026" o:spt="202" type="#_x0000_t202" style="position:absolute;left:0pt;margin-left:152.5pt;margin-top:111.05pt;height:12.6pt;width:12.6pt;mso-position-horizontal-relative:page;z-index:251661312;mso-width-relative:page;mso-height-relative:page;" filled="f" stroked="f" coordsize="21600,21600" o:gfxdata="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LsGA62gAAAAsBAAAPAAAAAAAA&#10;AAEAIAAAACIAAABkcnMvZG93bnJldi54bWxQSwECFAAUAAAACACHTuJADBeZ5J4BAABnAwAADgAA&#10;AAAAAAABACAAAAApAQAAZHJzL2Uyb0RvYy54bWxQSwUGAAAAAAYABgBZAQAAOQ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成</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2741295</wp:posOffset>
                </wp:positionH>
                <wp:positionV relativeFrom="paragraph">
                  <wp:posOffset>591820</wp:posOffset>
                </wp:positionV>
                <wp:extent cx="1563370" cy="164465"/>
                <wp:effectExtent l="0" t="0" r="0" b="0"/>
                <wp:wrapNone/>
                <wp:docPr id="174" name="Shape 174"/>
                <wp:cNvGraphicFramePr/>
                <a:graphic xmlns:a="http://schemas.openxmlformats.org/drawingml/2006/main">
                  <a:graphicData uri="http://schemas.microsoft.com/office/word/2010/wordprocessingShape">
                    <wps:wsp>
                      <wps:cNvSpPr txBox="1"/>
                      <wps:spPr>
                        <a:xfrm>
                          <a:off x="0" y="0"/>
                          <a:ext cx="156337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员所需具备的能力，这些人</w:t>
                            </w:r>
                          </w:p>
                        </w:txbxContent>
                      </wps:txbx>
                      <wps:bodyPr lIns="0" tIns="0" rIns="0" bIns="0">
                        <a:noAutofit/>
                      </wps:bodyPr>
                    </wps:wsp>
                  </a:graphicData>
                </a:graphic>
              </wp:anchor>
            </w:drawing>
          </mc:Choice>
          <mc:Fallback>
            <w:pict>
              <v:shape id="Shape 174" o:spid="_x0000_s1026" o:spt="202" type="#_x0000_t202" style="position:absolute;left:0pt;margin-left:215.85pt;margin-top:46.6pt;height:12.95pt;width:123.1pt;mso-position-horizontal-relative:page;z-index:251661312;mso-width-relative:page;mso-height-relative:page;" filled="f" stroked="f" coordsize="21600,21600" o:gfxdata="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01rUMdkAAAAKAQAA&#10;DwAAAAAAAAABACAAAAAiAAAAZHJzL2Rvd25yZXYueG1sUEsBAhQAFAAAAAgAh07iQBL+87umAQAA&#10;aAMAAA4AAAAAAAAAAQAgAAAAKA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员所需具备的能力，这些人</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2206625</wp:posOffset>
                </wp:positionH>
                <wp:positionV relativeFrom="paragraph">
                  <wp:posOffset>596265</wp:posOffset>
                </wp:positionV>
                <wp:extent cx="288290" cy="164465"/>
                <wp:effectExtent l="0" t="0" r="0" b="0"/>
                <wp:wrapNone/>
                <wp:docPr id="176" name="Shape 176"/>
                <wp:cNvGraphicFramePr/>
                <a:graphic xmlns:a="http://schemas.openxmlformats.org/drawingml/2006/main">
                  <a:graphicData uri="http://schemas.microsoft.com/office/word/2010/wordprocessingShape">
                    <wps:wsp>
                      <wps:cNvSpPr txBox="1"/>
                      <wps:spPr>
                        <a:xfrm>
                          <a:off x="0" y="0"/>
                          <a:ext cx="28829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工作</w:t>
                            </w:r>
                          </w:p>
                        </w:txbxContent>
                      </wps:txbx>
                      <wps:bodyPr lIns="0" tIns="0" rIns="0" bIns="0">
                        <a:noAutofit/>
                      </wps:bodyPr>
                    </wps:wsp>
                  </a:graphicData>
                </a:graphic>
              </wp:anchor>
            </w:drawing>
          </mc:Choice>
          <mc:Fallback>
            <w:pict>
              <v:shape id="Shape 176" o:spid="_x0000_s1026" o:spt="202" type="#_x0000_t202" style="position:absolute;left:0pt;margin-left:173.75pt;margin-top:46.95pt;height:12.95pt;width:22.7pt;mso-position-horizontal-relative:page;z-index:251661312;mso-width-relative:page;mso-height-relative:page;" filled="f" stroked="f" coordsize="21600,21600" o:gfxdata="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SOfr2QAAAAoBAAAP&#10;AAAAAAAAAAEAIAAAACIAAABkcnMvZG93bnJldi54bWxQSwECFAAUAAAACACHTuJASZn3rqUBAABn&#10;AwAADgAAAAAAAAABACAAAAAo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工作</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1675765</wp:posOffset>
                </wp:positionH>
                <wp:positionV relativeFrom="paragraph">
                  <wp:posOffset>2425065</wp:posOffset>
                </wp:positionV>
                <wp:extent cx="205740" cy="160020"/>
                <wp:effectExtent l="0" t="0" r="0" b="0"/>
                <wp:wrapNone/>
                <wp:docPr id="178" name="Shape 178"/>
                <wp:cNvGraphicFramePr/>
                <a:graphic xmlns:a="http://schemas.openxmlformats.org/drawingml/2006/main">
                  <a:graphicData uri="http://schemas.microsoft.com/office/word/2010/wordprocessingShape">
                    <wps:wsp>
                      <wps:cNvSpPr txBox="1"/>
                      <wps:spPr>
                        <a:xfrm>
                          <a:off x="0" y="0"/>
                          <a:ext cx="205740" cy="16002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针;</w:t>
                            </w:r>
                          </w:p>
                        </w:txbxContent>
                      </wps:txbx>
                      <wps:bodyPr lIns="0" tIns="0" rIns="0" bIns="0">
                        <a:noAutofit/>
                      </wps:bodyPr>
                    </wps:wsp>
                  </a:graphicData>
                </a:graphic>
              </wp:anchor>
            </w:drawing>
          </mc:Choice>
          <mc:Fallback>
            <w:pict>
              <v:shape id="Shape 178" o:spid="_x0000_s1026" o:spt="202" type="#_x0000_t202" style="position:absolute;left:0pt;margin-left:131.95pt;margin-top:190.95pt;height:12.6pt;width:16.2pt;mso-position-horizontal-relative:page;z-index:251661312;mso-width-relative:page;mso-height-relative:page;" filled="f" stroked="f" coordsize="21600,21600" o:gfxdata="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7ln09oAAAALAQAA&#10;DwAAAAAAAAABACAAAAAiAAAAZHJzL2Rvd25yZXYueG1sUEsBAhQAFAAAAAgAh07iQPP1icC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针;</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1675765</wp:posOffset>
                </wp:positionH>
                <wp:positionV relativeFrom="paragraph">
                  <wp:posOffset>2626360</wp:posOffset>
                </wp:positionV>
                <wp:extent cx="580390" cy="164465"/>
                <wp:effectExtent l="0" t="0" r="0" b="0"/>
                <wp:wrapNone/>
                <wp:docPr id="180" name="Shape 180"/>
                <wp:cNvGraphicFramePr/>
                <a:graphic xmlns:a="http://schemas.openxmlformats.org/drawingml/2006/main">
                  <a:graphicData uri="http://schemas.microsoft.com/office/word/2010/wordprocessingShape">
                    <wps:wsp>
                      <wps:cNvSpPr txBox="1"/>
                      <wps:spPr>
                        <a:xfrm>
                          <a:off x="0" y="0"/>
                          <a:ext cx="58039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质量目标</w:t>
                            </w:r>
                          </w:p>
                        </w:txbxContent>
                      </wps:txbx>
                      <wps:bodyPr lIns="0" tIns="0" rIns="0" bIns="0">
                        <a:noAutofit/>
                      </wps:bodyPr>
                    </wps:wsp>
                  </a:graphicData>
                </a:graphic>
              </wp:anchor>
            </w:drawing>
          </mc:Choice>
          <mc:Fallback>
            <w:pict>
              <v:shape id="Shape 180" o:spid="_x0000_s1026" o:spt="202" type="#_x0000_t202" style="position:absolute;left:0pt;margin-left:131.95pt;margin-top:206.8pt;height:12.95pt;width:45.7pt;mso-position-horizontal-relative:page;z-index:251661312;mso-width-relative:page;mso-height-relative:page;" filled="f" stroked="f" coordsize="21600,21600" o:gfxdata="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Ppov9oAAAALAQAA&#10;DwAAAAAAAAABACAAAAAiAAAAZHJzL2Rvd25yZXYueG1sUEsBAhQAFAAAAAgAh07iQLLrGla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质量目标</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1675765</wp:posOffset>
                </wp:positionH>
                <wp:positionV relativeFrom="paragraph">
                  <wp:posOffset>2832100</wp:posOffset>
                </wp:positionV>
                <wp:extent cx="676910" cy="164465"/>
                <wp:effectExtent l="0" t="0" r="0" b="0"/>
                <wp:wrapNone/>
                <wp:docPr id="182" name="Shape 182"/>
                <wp:cNvGraphicFramePr/>
                <a:graphic xmlns:a="http://schemas.openxmlformats.org/drawingml/2006/main">
                  <a:graphicData uri="http://schemas.microsoft.com/office/word/2010/wordprocessingShape">
                    <wps:wsp>
                      <wps:cNvSpPr txBox="1"/>
                      <wps:spPr>
                        <a:xfrm>
                          <a:off x="0" y="0"/>
                          <a:ext cx="67691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质量管理体</w:t>
                            </w:r>
                          </w:p>
                        </w:txbxContent>
                      </wps:txbx>
                      <wps:bodyPr lIns="0" tIns="0" rIns="0" bIns="0">
                        <a:noAutofit/>
                      </wps:bodyPr>
                    </wps:wsp>
                  </a:graphicData>
                </a:graphic>
              </wp:anchor>
            </w:drawing>
          </mc:Choice>
          <mc:Fallback>
            <w:pict>
              <v:shape id="Shape 182" o:spid="_x0000_s1026" o:spt="202" type="#_x0000_t202" style="position:absolute;left:0pt;margin-left:131.95pt;margin-top:223pt;height:12.95pt;width:53.3pt;mso-position-horizontal-relative:page;z-index:251661312;mso-width-relative:page;mso-height-relative:page;" filled="f" stroked="f" coordsize="21600,21600" o:gfxdata="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BaxVNoAAAALAQAA&#10;DwAAAAAAAAABACAAAAAiAAAAZHJzL2Rvd25yZXYueG1sUEsBAhQAFAAAAAgAh07iQE0i+E2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质量管理体</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1804035</wp:posOffset>
                </wp:positionH>
                <wp:positionV relativeFrom="paragraph">
                  <wp:posOffset>3033395</wp:posOffset>
                </wp:positionV>
                <wp:extent cx="429895" cy="164465"/>
                <wp:effectExtent l="0" t="0" r="0" b="0"/>
                <wp:wrapNone/>
                <wp:docPr id="184" name="Shape 184"/>
                <wp:cNvGraphicFramePr/>
                <a:graphic xmlns:a="http://schemas.openxmlformats.org/drawingml/2006/main">
                  <a:graphicData uri="http://schemas.microsoft.com/office/word/2010/wordprocessingShape">
                    <wps:wsp>
                      <wps:cNvSpPr txBox="1"/>
                      <wps:spPr>
                        <a:xfrm>
                          <a:off x="0" y="0"/>
                          <a:ext cx="429895"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量管理</w:t>
                            </w:r>
                          </w:p>
                        </w:txbxContent>
                      </wps:txbx>
                      <wps:bodyPr lIns="0" tIns="0" rIns="0" bIns="0">
                        <a:noAutofit/>
                      </wps:bodyPr>
                    </wps:wsp>
                  </a:graphicData>
                </a:graphic>
              </wp:anchor>
            </w:drawing>
          </mc:Choice>
          <mc:Fallback>
            <w:pict>
              <v:shape id="Shape 184" o:spid="_x0000_s1026" o:spt="202" type="#_x0000_t202" style="position:absolute;left:0pt;margin-left:142.05pt;margin-top:238.85pt;height:12.95pt;width:33.85pt;mso-position-horizontal-relative:page;z-index:251661312;mso-width-relative:page;mso-height-relative:page;" filled="f" stroked="f" coordsize="21600,21600" o:gfxdata="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kju/u2wAAAAsB&#10;AAAPAAAAAAAAAAEAIAAAACIAAABkcnMvZG93bnJldi54bWxQSwECFAAUAAAACACHTuJAf9m8rKYB&#10;AABnAwAADgAAAAAAAAABACAAAAAqAQAAZHJzL2Uyb0RvYy54bWxQSwUGAAAAAAYABgBZAQAAQgUA&#10;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量管理</w:t>
                      </w:r>
                    </w:p>
                  </w:txbxContent>
                </v:textbox>
              </v:shape>
            </w:pict>
          </mc:Fallback>
        </mc:AlternateContent>
      </w:r>
      <w:r>
        <mc:AlternateContent>
          <mc:Choice Requires="wps">
            <w:drawing>
              <wp:anchor distT="331470" distB="3451860" distL="0" distR="0" simplePos="0" relativeHeight="251660288" behindDoc="0" locked="0" layoutInCell="1" allowOverlap="1">
                <wp:simplePos x="0" y="0"/>
                <wp:positionH relativeFrom="page">
                  <wp:posOffset>1017905</wp:posOffset>
                </wp:positionH>
                <wp:positionV relativeFrom="paragraph">
                  <wp:posOffset>331470</wp:posOffset>
                </wp:positionV>
                <wp:extent cx="946150" cy="1037590"/>
                <wp:effectExtent l="0" t="0" r="0" b="0"/>
                <wp:wrapTopAndBottom/>
                <wp:docPr id="186" name="Shape 186"/>
                <wp:cNvGraphicFramePr/>
                <a:graphic xmlns:a="http://schemas.openxmlformats.org/drawingml/2006/main">
                  <a:graphicData uri="http://schemas.microsoft.com/office/word/2010/wordprocessingShape">
                    <wps:wsp>
                      <wps:cNvSpPr txBox="1"/>
                      <wps:spPr>
                        <a:xfrm>
                          <a:off x="0" y="0"/>
                          <a:ext cx="946150" cy="1037590"/>
                        </a:xfrm>
                        <a:prstGeom prst="rect">
                          <a:avLst/>
                        </a:prstGeom>
                        <a:noFill/>
                      </wps:spPr>
                      <wps:txbx>
                        <w:txbxContent>
                          <w:p>
                            <w:pPr>
                              <w:pStyle w:val="19"/>
                              <w:keepNext w:val="0"/>
                              <w:keepLines w:val="0"/>
                              <w:widowControl w:val="0"/>
                              <w:shd w:val="clear" w:color="auto" w:fill="auto"/>
                              <w:bidi w:val="0"/>
                              <w:spacing w:before="0" w:after="0" w:line="324" w:lineRule="exact"/>
                              <w:ind w:left="0" w:right="0" w:firstLine="0"/>
                              <w:jc w:val="left"/>
                            </w:pPr>
                            <w:r>
                              <w:rPr>
                                <w:color w:val="000000"/>
                                <w:spacing w:val="0"/>
                                <w:w w:val="100"/>
                                <w:position w:val="0"/>
                              </w:rPr>
                              <w:t>组织应：</w:t>
                            </w:r>
                          </w:p>
                          <w:p>
                            <w:pPr>
                              <w:pStyle w:val="19"/>
                              <w:keepNext w:val="0"/>
                              <w:keepLines w:val="0"/>
                              <w:widowControl w:val="0"/>
                              <w:shd w:val="clear" w:color="auto" w:fill="auto"/>
                              <w:bidi w:val="0"/>
                              <w:spacing w:before="0" w:after="0" w:line="324" w:lineRule="exact"/>
                              <w:ind w:left="400" w:right="0" w:firstLine="0"/>
                              <w:jc w:val="left"/>
                            </w:pPr>
                            <w:r>
                              <w:rPr>
                                <w:color w:val="000000"/>
                                <w:spacing w:val="0"/>
                                <w:w w:val="100"/>
                                <w:position w:val="0"/>
                              </w:rPr>
                              <w:t>确定在其控 有效性； 基于</w:t>
                            </w:r>
                            <w:r>
                              <w:rPr>
                                <w:rFonts w:ascii="Times New Roman" w:hAnsi="Times New Roman" w:eastAsia="Times New Roman" w:cs="Times New Roman"/>
                                <w:color w:val="000000"/>
                                <w:spacing w:val="0"/>
                                <w:w w:val="100"/>
                                <w:position w:val="0"/>
                                <w:lang w:val="en-US" w:eastAsia="en-US" w:bidi="en-US"/>
                              </w:rPr>
                              <w:t xml:space="preserve">i </w:t>
                            </w:r>
                            <w:r>
                              <w:rPr>
                                <w:color w:val="000000"/>
                                <w:spacing w:val="0"/>
                                <w:w w:val="100"/>
                                <w:position w:val="0"/>
                              </w:rPr>
                              <w:t>适</w:t>
                            </w:r>
                          </w:p>
                        </w:txbxContent>
                      </wps:txbx>
                      <wps:bodyPr lIns="0" tIns="0" rIns="0" bIns="0">
                        <a:noAutofit/>
                      </wps:bodyPr>
                    </wps:wsp>
                  </a:graphicData>
                </a:graphic>
              </wp:anchor>
            </w:drawing>
          </mc:Choice>
          <mc:Fallback>
            <w:pict>
              <v:shape id="Shape 186" o:spid="_x0000_s1026" o:spt="202" type="#_x0000_t202" style="position:absolute;left:0pt;margin-left:80.15pt;margin-top:26.1pt;height:81.7pt;width:74.5pt;mso-position-horizontal-relative:page;mso-wrap-distance-bottom:271.8pt;mso-wrap-distance-top:26.1pt;z-index:251660288;mso-width-relative:page;mso-height-relative:page;" filled="f" stroked="f" coordsize="21600,21600" o:gfxdata="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2kZFdgAAAAKAQAA&#10;DwAAAAAAAAABACAAAAAiAAAAZHJzL2Rvd25yZXYueG1sUEsBAhQAFAAAAAgAh07iQBfvMqmnAQAA&#10;aAMAAA4AAAAAAAAAAQAgAAAAJwEAAGRycy9lMm9Eb2MueG1sUEsFBgAAAAAGAAYAWQEAAEAFAAAA&#10;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324" w:lineRule="exact"/>
                        <w:ind w:left="0" w:right="0" w:firstLine="0"/>
                        <w:jc w:val="left"/>
                      </w:pPr>
                      <w:r>
                        <w:rPr>
                          <w:color w:val="000000"/>
                          <w:spacing w:val="0"/>
                          <w:w w:val="100"/>
                          <w:position w:val="0"/>
                        </w:rPr>
                        <w:t>组织应：</w:t>
                      </w:r>
                    </w:p>
                    <w:p>
                      <w:pPr>
                        <w:pStyle w:val="19"/>
                        <w:keepNext w:val="0"/>
                        <w:keepLines w:val="0"/>
                        <w:widowControl w:val="0"/>
                        <w:shd w:val="clear" w:color="auto" w:fill="auto"/>
                        <w:bidi w:val="0"/>
                        <w:spacing w:before="0" w:after="0" w:line="324" w:lineRule="exact"/>
                        <w:ind w:left="400" w:right="0" w:firstLine="0"/>
                        <w:jc w:val="left"/>
                      </w:pPr>
                      <w:r>
                        <w:rPr>
                          <w:color w:val="000000"/>
                          <w:spacing w:val="0"/>
                          <w:w w:val="100"/>
                          <w:position w:val="0"/>
                        </w:rPr>
                        <w:t>确定在其控 有效性； 基于</w:t>
                      </w:r>
                      <w:r>
                        <w:rPr>
                          <w:rFonts w:ascii="Times New Roman" w:hAnsi="Times New Roman" w:eastAsia="Times New Roman" w:cs="Times New Roman"/>
                          <w:color w:val="000000"/>
                          <w:spacing w:val="0"/>
                          <w:w w:val="100"/>
                          <w:position w:val="0"/>
                          <w:lang w:val="en-US" w:eastAsia="en-US" w:bidi="en-US"/>
                        </w:rPr>
                        <w:t xml:space="preserve">i </w:t>
                      </w:r>
                      <w:r>
                        <w:rPr>
                          <w:color w:val="000000"/>
                          <w:spacing w:val="0"/>
                          <w:w w:val="100"/>
                          <w:position w:val="0"/>
                        </w:rPr>
                        <w:t>适</w:t>
                      </w:r>
                    </w:p>
                  </w:txbxContent>
                </v:textbox>
                <w10:wrap type="topAndBottom"/>
              </v:shape>
            </w:pict>
          </mc:Fallback>
        </mc:AlternateContent>
      </w:r>
      <w:r>
        <mc:AlternateContent>
          <mc:Choice Requires="wps">
            <w:drawing>
              <wp:anchor distT="591820" distB="4069080" distL="0" distR="0" simplePos="0" relativeHeight="251660288" behindDoc="0" locked="0" layoutInCell="1" allowOverlap="1">
                <wp:simplePos x="0" y="0"/>
                <wp:positionH relativeFrom="page">
                  <wp:posOffset>1017905</wp:posOffset>
                </wp:positionH>
                <wp:positionV relativeFrom="paragraph">
                  <wp:posOffset>591820</wp:posOffset>
                </wp:positionV>
                <wp:extent cx="141605" cy="160020"/>
                <wp:effectExtent l="0" t="0" r="0" b="0"/>
                <wp:wrapTopAndBottom/>
                <wp:docPr id="188" name="Shape 188"/>
                <wp:cNvGraphicFramePr/>
                <a:graphic xmlns:a="http://schemas.openxmlformats.org/drawingml/2006/main">
                  <a:graphicData uri="http://schemas.microsoft.com/office/word/2010/wordprocessingShape">
                    <wps:wsp>
                      <wps:cNvSpPr txBox="1"/>
                      <wps:spPr>
                        <a:xfrm>
                          <a:off x="0" y="0"/>
                          <a:ext cx="141605" cy="16002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a)</w:t>
                            </w:r>
                          </w:p>
                        </w:txbxContent>
                      </wps:txbx>
                      <wps:bodyPr wrap="none" lIns="0" tIns="0" rIns="0" bIns="0">
                        <a:noAutofit/>
                      </wps:bodyPr>
                    </wps:wsp>
                  </a:graphicData>
                </a:graphic>
              </wp:anchor>
            </w:drawing>
          </mc:Choice>
          <mc:Fallback>
            <w:pict>
              <v:shape id="Shape 188" o:spid="_x0000_s1026" o:spt="202" type="#_x0000_t202" style="position:absolute;left:0pt;margin-left:80.15pt;margin-top:46.6pt;height:12.6pt;width:11.15pt;mso-position-horizontal-relative:page;mso-wrap-distance-bottom:320.4pt;mso-wrap-distance-top:46.6pt;mso-wrap-style:none;z-index:251660288;mso-width-relative:page;mso-height-relative:page;" filled="f" stroked="f" coordsize="21600,21600" o:gfxdata="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7XGwH1gAAAAoB&#10;AAAPAAAAAAAAAAEAIAAAACIAAABkcnMvZG93bnJldi54bWxQSwECFAAUAAAACACHTuJAWrQrQasB&#10;AABzAwAADgAAAAAAAAABACAAAAAlAQAAZHJzL2Uyb0RvYy54bWxQSwUGAAAAAAYABgBZAQAAQgUA&#10;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a)</w:t>
                      </w:r>
                    </w:p>
                  </w:txbxContent>
                </v:textbox>
                <w10:wrap type="topAndBottom"/>
              </v:shape>
            </w:pict>
          </mc:Fallback>
        </mc:AlternateContent>
      </w:r>
      <w:r>
        <mc:AlternateContent>
          <mc:Choice Requires="wps">
            <w:drawing>
              <wp:anchor distT="1003300" distB="3058795" distL="0" distR="0" simplePos="0" relativeHeight="251660288" behindDoc="0" locked="0" layoutInCell="1" allowOverlap="1">
                <wp:simplePos x="0" y="0"/>
                <wp:positionH relativeFrom="page">
                  <wp:posOffset>985520</wp:posOffset>
                </wp:positionH>
                <wp:positionV relativeFrom="paragraph">
                  <wp:posOffset>1003300</wp:posOffset>
                </wp:positionV>
                <wp:extent cx="342900" cy="758825"/>
                <wp:effectExtent l="0" t="0" r="0" b="0"/>
                <wp:wrapTopAndBottom/>
                <wp:docPr id="190" name="Shape 190"/>
                <wp:cNvGraphicFramePr/>
                <a:graphic xmlns:a="http://schemas.openxmlformats.org/drawingml/2006/main">
                  <a:graphicData uri="http://schemas.microsoft.com/office/word/2010/wordprocessingShape">
                    <wps:wsp>
                      <wps:cNvSpPr txBox="1"/>
                      <wps:spPr>
                        <a:xfrm>
                          <a:off x="0" y="0"/>
                          <a:ext cx="342900" cy="758825"/>
                        </a:xfrm>
                        <a:prstGeom prst="rect">
                          <a:avLst/>
                        </a:prstGeom>
                        <a:noFill/>
                      </wps:spPr>
                      <wps:txbx>
                        <w:txbxContent>
                          <w:p>
                            <w:pPr>
                              <w:pStyle w:val="5"/>
                              <w:keepNext w:val="0"/>
                              <w:keepLines w:val="0"/>
                              <w:widowControl w:val="0"/>
                              <w:shd w:val="clear" w:color="auto" w:fill="auto"/>
                              <w:bidi w:val="0"/>
                              <w:spacing w:before="0" w:line="240" w:lineRule="auto"/>
                              <w:ind w:left="0" w:right="0" w:firstLine="0"/>
                              <w:jc w:val="left"/>
                            </w:pPr>
                            <w:bookmarkStart w:id="331" w:name="bookmark65"/>
                            <w:r>
                              <w:rPr>
                                <w:rFonts w:ascii="Times New Roman" w:hAnsi="Times New Roman" w:eastAsia="Times New Roman" w:cs="Times New Roman"/>
                                <w:color w:val="000000"/>
                                <w:spacing w:val="0"/>
                                <w:w w:val="100"/>
                                <w:position w:val="0"/>
                                <w:lang w:val="en-US" w:eastAsia="en-US" w:bidi="en-US"/>
                              </w:rPr>
                              <w:t>b</w:t>
                            </w:r>
                            <w:bookmarkEnd w:id="331"/>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2" w:name="bookmark66"/>
                            <w:r>
                              <w:rPr>
                                <w:rFonts w:ascii="Times New Roman" w:hAnsi="Times New Roman" w:eastAsia="Times New Roman" w:cs="Times New Roman"/>
                                <w:color w:val="000000"/>
                                <w:spacing w:val="0"/>
                                <w:w w:val="100"/>
                                <w:position w:val="0"/>
                                <w:lang w:val="en-US" w:eastAsia="en-US" w:bidi="en-US"/>
                              </w:rPr>
                              <w:t>c</w:t>
                            </w:r>
                            <w:bookmarkEnd w:id="332"/>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3" w:name="bookmark67"/>
                            <w:r>
                              <w:rPr>
                                <w:rFonts w:ascii="Times New Roman" w:hAnsi="Times New Roman" w:eastAsia="Times New Roman" w:cs="Times New Roman"/>
                                <w:color w:val="000000"/>
                                <w:spacing w:val="0"/>
                                <w:w w:val="100"/>
                                <w:position w:val="0"/>
                                <w:lang w:val="en-US" w:eastAsia="en-US" w:bidi="en-US"/>
                              </w:rPr>
                              <w:t>d</w:t>
                            </w:r>
                            <w:bookmarkEnd w:id="333"/>
                            <w:r>
                              <w:rPr>
                                <w:rFonts w:ascii="Times New Roman" w:hAnsi="Times New Roman" w:eastAsia="Times New Roman" w:cs="Times New Roman"/>
                                <w:color w:val="000000"/>
                                <w:spacing w:val="0"/>
                                <w:w w:val="100"/>
                                <w:position w:val="0"/>
                                <w:lang w:val="en-US" w:eastAsia="en-US" w:bidi="en-US"/>
                              </w:rPr>
                              <w:t>)</w:t>
                            </w:r>
                          </w:p>
                          <w:p>
                            <w:pPr>
                              <w:pStyle w:val="31"/>
                              <w:keepNext w:val="0"/>
                              <w:keepLines w:val="0"/>
                              <w:widowControl w:val="0"/>
                              <w:shd w:val="clear" w:color="auto" w:fill="auto"/>
                              <w:bidi w:val="0"/>
                              <w:spacing w:before="0" w:after="80" w:line="240" w:lineRule="auto"/>
                              <w:ind w:left="0" w:right="0" w:firstLine="0"/>
                              <w:jc w:val="left"/>
                            </w:pPr>
                            <w:r>
                              <w:rPr>
                                <w:color w:val="000000"/>
                                <w:spacing w:val="0"/>
                                <w:w w:val="100"/>
                                <w:position w:val="0"/>
                              </w:rPr>
                              <w:t>注：适</w:t>
                            </w:r>
                          </w:p>
                        </w:txbxContent>
                      </wps:txbx>
                      <wps:bodyPr lIns="0" tIns="0" rIns="0" bIns="0">
                        <a:noAutofit/>
                      </wps:bodyPr>
                    </wps:wsp>
                  </a:graphicData>
                </a:graphic>
              </wp:anchor>
            </w:drawing>
          </mc:Choice>
          <mc:Fallback>
            <w:pict>
              <v:shape id="Shape 190" o:spid="_x0000_s1026" o:spt="202" type="#_x0000_t202" style="position:absolute;left:0pt;margin-left:77.6pt;margin-top:79pt;height:59.75pt;width:27pt;mso-position-horizontal-relative:page;mso-wrap-distance-bottom:240.85pt;mso-wrap-distance-top:79pt;z-index:251660288;mso-width-relative:page;mso-height-relative:page;" filled="f" stroked="f" coordsize="21600,21600" o:gfxdata="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0yYRdcAAAALAQAADwAA&#10;AAAAAAABACAAAAAiAAAAZHJzL2Rvd25yZXYueG1sUEsBAhQAFAAAAAgAh07iQBdhRQylAQAAZwMA&#10;AA4AAAAAAAAAAQAgAAAAJgEAAGRycy9lMm9Eb2MueG1sUEsFBgAAAAAGAAYAWQEAAD0FAAAAAA==&#10;">
                <v:fill on="f" focussize="0,0"/>
                <v:stroke on="f"/>
                <v:imagedata o:title=""/>
                <o:lock v:ext="edit" aspectratio="f"/>
                <v:textbox inset="0mm,0mm,0mm,0mm">
                  <w:txbxContent>
                    <w:p>
                      <w:pPr>
                        <w:pStyle w:val="5"/>
                        <w:keepNext w:val="0"/>
                        <w:keepLines w:val="0"/>
                        <w:widowControl w:val="0"/>
                        <w:shd w:val="clear" w:color="auto" w:fill="auto"/>
                        <w:bidi w:val="0"/>
                        <w:spacing w:before="0" w:line="240" w:lineRule="auto"/>
                        <w:ind w:left="0" w:right="0" w:firstLine="0"/>
                        <w:jc w:val="left"/>
                      </w:pPr>
                      <w:bookmarkStart w:id="331" w:name="bookmark65"/>
                      <w:r>
                        <w:rPr>
                          <w:rFonts w:ascii="Times New Roman" w:hAnsi="Times New Roman" w:eastAsia="Times New Roman" w:cs="Times New Roman"/>
                          <w:color w:val="000000"/>
                          <w:spacing w:val="0"/>
                          <w:w w:val="100"/>
                          <w:position w:val="0"/>
                          <w:lang w:val="en-US" w:eastAsia="en-US" w:bidi="en-US"/>
                        </w:rPr>
                        <w:t>b</w:t>
                      </w:r>
                      <w:bookmarkEnd w:id="331"/>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2" w:name="bookmark66"/>
                      <w:r>
                        <w:rPr>
                          <w:rFonts w:ascii="Times New Roman" w:hAnsi="Times New Roman" w:eastAsia="Times New Roman" w:cs="Times New Roman"/>
                          <w:color w:val="000000"/>
                          <w:spacing w:val="0"/>
                          <w:w w:val="100"/>
                          <w:position w:val="0"/>
                          <w:lang w:val="en-US" w:eastAsia="en-US" w:bidi="en-US"/>
                        </w:rPr>
                        <w:t>c</w:t>
                      </w:r>
                      <w:bookmarkEnd w:id="332"/>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3" w:name="bookmark67"/>
                      <w:r>
                        <w:rPr>
                          <w:rFonts w:ascii="Times New Roman" w:hAnsi="Times New Roman" w:eastAsia="Times New Roman" w:cs="Times New Roman"/>
                          <w:color w:val="000000"/>
                          <w:spacing w:val="0"/>
                          <w:w w:val="100"/>
                          <w:position w:val="0"/>
                          <w:lang w:val="en-US" w:eastAsia="en-US" w:bidi="en-US"/>
                        </w:rPr>
                        <w:t>d</w:t>
                      </w:r>
                      <w:bookmarkEnd w:id="333"/>
                      <w:r>
                        <w:rPr>
                          <w:rFonts w:ascii="Times New Roman" w:hAnsi="Times New Roman" w:eastAsia="Times New Roman" w:cs="Times New Roman"/>
                          <w:color w:val="000000"/>
                          <w:spacing w:val="0"/>
                          <w:w w:val="100"/>
                          <w:position w:val="0"/>
                          <w:lang w:val="en-US" w:eastAsia="en-US" w:bidi="en-US"/>
                        </w:rPr>
                        <w:t>)</w:t>
                      </w:r>
                    </w:p>
                    <w:p>
                      <w:pPr>
                        <w:pStyle w:val="31"/>
                        <w:keepNext w:val="0"/>
                        <w:keepLines w:val="0"/>
                        <w:widowControl w:val="0"/>
                        <w:shd w:val="clear" w:color="auto" w:fill="auto"/>
                        <w:bidi w:val="0"/>
                        <w:spacing w:before="0" w:after="80" w:line="240" w:lineRule="auto"/>
                        <w:ind w:left="0" w:right="0" w:firstLine="0"/>
                        <w:jc w:val="left"/>
                      </w:pPr>
                      <w:r>
                        <w:rPr>
                          <w:color w:val="000000"/>
                          <w:spacing w:val="0"/>
                          <w:w w:val="100"/>
                          <w:position w:val="0"/>
                        </w:rPr>
                        <w:t>注：适</w:t>
                      </w:r>
                    </w:p>
                  </w:txbxContent>
                </v:textbox>
                <w10:wrap type="topAndBottom"/>
              </v:shape>
            </w:pict>
          </mc:Fallback>
        </mc:AlternateContent>
      </w:r>
      <w:r>
        <mc:AlternateContent>
          <mc:Choice Requires="wps">
            <w:drawing>
              <wp:anchor distT="2219325" distB="1627505" distL="0" distR="0" simplePos="0" relativeHeight="251660288" behindDoc="0" locked="0" layoutInCell="1" allowOverlap="1">
                <wp:simplePos x="0" y="0"/>
                <wp:positionH relativeFrom="page">
                  <wp:posOffset>1017905</wp:posOffset>
                </wp:positionH>
                <wp:positionV relativeFrom="paragraph">
                  <wp:posOffset>2219325</wp:posOffset>
                </wp:positionV>
                <wp:extent cx="155575" cy="974090"/>
                <wp:effectExtent l="0" t="0" r="0" b="0"/>
                <wp:wrapTopAndBottom/>
                <wp:docPr id="192" name="Shape 192"/>
                <wp:cNvGraphicFramePr/>
                <a:graphic xmlns:a="http://schemas.openxmlformats.org/drawingml/2006/main">
                  <a:graphicData uri="http://schemas.microsoft.com/office/word/2010/wordprocessingShape">
                    <wps:wsp>
                      <wps:cNvSpPr txBox="1"/>
                      <wps:spPr>
                        <a:xfrm>
                          <a:off x="0" y="0"/>
                          <a:ext cx="155575" cy="974090"/>
                        </a:xfrm>
                        <a:prstGeom prst="rect">
                          <a:avLst/>
                        </a:prstGeom>
                        <a:noFill/>
                      </wps:spPr>
                      <wps:txbx>
                        <w:txbxContent>
                          <w:p>
                            <w:pPr>
                              <w:pStyle w:val="19"/>
                              <w:keepNext w:val="0"/>
                              <w:keepLines w:val="0"/>
                              <w:widowControl w:val="0"/>
                              <w:shd w:val="clear" w:color="auto" w:fill="auto"/>
                              <w:bidi w:val="0"/>
                              <w:spacing w:before="0" w:after="80" w:line="240" w:lineRule="auto"/>
                              <w:ind w:left="0" w:right="0" w:firstLine="0"/>
                              <w:jc w:val="both"/>
                            </w:pPr>
                            <w:r>
                              <w:rPr>
                                <w:color w:val="000000"/>
                                <w:spacing w:val="0"/>
                                <w:w w:val="100"/>
                                <w:position w:val="0"/>
                              </w:rPr>
                              <w:t>组</w:t>
                            </w:r>
                          </w:p>
                          <w:p>
                            <w:pPr>
                              <w:pStyle w:val="5"/>
                              <w:keepNext w:val="0"/>
                              <w:keepLines w:val="0"/>
                              <w:widowControl w:val="0"/>
                              <w:shd w:val="clear" w:color="auto" w:fill="auto"/>
                              <w:bidi w:val="0"/>
                              <w:spacing w:before="0" w:line="240" w:lineRule="auto"/>
                              <w:ind w:left="0" w:right="0" w:firstLine="0"/>
                              <w:jc w:val="both"/>
                            </w:pPr>
                            <w:bookmarkStart w:id="334" w:name="bookmark68"/>
                            <w:r>
                              <w:rPr>
                                <w:rFonts w:ascii="Times New Roman" w:hAnsi="Times New Roman" w:eastAsia="Times New Roman" w:cs="Times New Roman"/>
                                <w:color w:val="000000"/>
                                <w:spacing w:val="0"/>
                                <w:w w:val="100"/>
                                <w:position w:val="0"/>
                                <w:lang w:val="en-US" w:eastAsia="en-US" w:bidi="en-US"/>
                              </w:rPr>
                              <w:t>a</w:t>
                            </w:r>
                            <w:bookmarkEnd w:id="334"/>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5" w:name="bookmark69"/>
                            <w:r>
                              <w:rPr>
                                <w:rFonts w:ascii="Times New Roman" w:hAnsi="Times New Roman" w:eastAsia="Times New Roman" w:cs="Times New Roman"/>
                                <w:color w:val="000000"/>
                                <w:spacing w:val="0"/>
                                <w:w w:val="100"/>
                                <w:position w:val="0"/>
                                <w:lang w:val="en-US" w:eastAsia="en-US" w:bidi="en-US"/>
                              </w:rPr>
                              <w:t>b</w:t>
                            </w:r>
                            <w:bookmarkEnd w:id="335"/>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6" w:name="bookmark70"/>
                            <w:r>
                              <w:rPr>
                                <w:rFonts w:ascii="Times New Roman" w:hAnsi="Times New Roman" w:eastAsia="Times New Roman" w:cs="Times New Roman"/>
                                <w:color w:val="000000"/>
                                <w:spacing w:val="0"/>
                                <w:w w:val="100"/>
                                <w:position w:val="0"/>
                                <w:lang w:val="en-US" w:eastAsia="en-US" w:bidi="en-US"/>
                              </w:rPr>
                              <w:t>c</w:t>
                            </w:r>
                            <w:bookmarkEnd w:id="336"/>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7" w:name="bookmark71"/>
                            <w:r>
                              <w:rPr>
                                <w:rFonts w:ascii="Times New Roman" w:hAnsi="Times New Roman" w:eastAsia="Times New Roman" w:cs="Times New Roman"/>
                                <w:color w:val="000000"/>
                                <w:spacing w:val="0"/>
                                <w:w w:val="100"/>
                                <w:position w:val="0"/>
                                <w:lang w:val="en-US" w:eastAsia="en-US" w:bidi="en-US"/>
                              </w:rPr>
                              <w:t>d</w:t>
                            </w:r>
                            <w:bookmarkEnd w:id="337"/>
                            <w:r>
                              <w:rPr>
                                <w:rFonts w:ascii="Times New Roman" w:hAnsi="Times New Roman" w:eastAsia="Times New Roman" w:cs="Times New Roman"/>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192" o:spid="_x0000_s1026" o:spt="202" type="#_x0000_t202" style="position:absolute;left:0pt;margin-left:80.15pt;margin-top:174.75pt;height:76.7pt;width:12.25pt;mso-position-horizontal-relative:page;mso-wrap-distance-bottom:128.15pt;mso-wrap-distance-top:174.75pt;z-index:251660288;mso-width-relative:page;mso-height-relative:page;" filled="f" stroked="f" coordsize="21600,21600" o:gfxdata="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2Rnu9kAAAALAQAA&#10;DwAAAAAAAAABACAAAAAiAAAAZHJzL2Rvd25yZXYueG1sUEsBAhQAFAAAAAgAh07iQAsqemCmAQAA&#10;ZwMAAA4AAAAAAAAAAQAgAAAAKAEAAGRycy9lMm9Eb2MueG1sUEsFBgAAAAAGAAYAWQEAAEAFAAAA&#10;AA==&#10;">
                <v:fill on="f" focussize="0,0"/>
                <v:stroke on="f"/>
                <v:imagedata o:title=""/>
                <o:lock v:ext="edit" aspectratio="f"/>
                <v:textbox inset="0mm,0mm,0mm,0mm">
                  <w:txbxContent>
                    <w:p>
                      <w:pPr>
                        <w:pStyle w:val="19"/>
                        <w:keepNext w:val="0"/>
                        <w:keepLines w:val="0"/>
                        <w:widowControl w:val="0"/>
                        <w:shd w:val="clear" w:color="auto" w:fill="auto"/>
                        <w:bidi w:val="0"/>
                        <w:spacing w:before="0" w:after="80" w:line="240" w:lineRule="auto"/>
                        <w:ind w:left="0" w:right="0" w:firstLine="0"/>
                        <w:jc w:val="both"/>
                      </w:pPr>
                      <w:r>
                        <w:rPr>
                          <w:color w:val="000000"/>
                          <w:spacing w:val="0"/>
                          <w:w w:val="100"/>
                          <w:position w:val="0"/>
                        </w:rPr>
                        <w:t>组</w:t>
                      </w:r>
                    </w:p>
                    <w:p>
                      <w:pPr>
                        <w:pStyle w:val="5"/>
                        <w:keepNext w:val="0"/>
                        <w:keepLines w:val="0"/>
                        <w:widowControl w:val="0"/>
                        <w:shd w:val="clear" w:color="auto" w:fill="auto"/>
                        <w:bidi w:val="0"/>
                        <w:spacing w:before="0" w:line="240" w:lineRule="auto"/>
                        <w:ind w:left="0" w:right="0" w:firstLine="0"/>
                        <w:jc w:val="both"/>
                      </w:pPr>
                      <w:bookmarkStart w:id="334" w:name="bookmark68"/>
                      <w:r>
                        <w:rPr>
                          <w:rFonts w:ascii="Times New Roman" w:hAnsi="Times New Roman" w:eastAsia="Times New Roman" w:cs="Times New Roman"/>
                          <w:color w:val="000000"/>
                          <w:spacing w:val="0"/>
                          <w:w w:val="100"/>
                          <w:position w:val="0"/>
                          <w:lang w:val="en-US" w:eastAsia="en-US" w:bidi="en-US"/>
                        </w:rPr>
                        <w:t>a</w:t>
                      </w:r>
                      <w:bookmarkEnd w:id="334"/>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5" w:name="bookmark69"/>
                      <w:r>
                        <w:rPr>
                          <w:rFonts w:ascii="Times New Roman" w:hAnsi="Times New Roman" w:eastAsia="Times New Roman" w:cs="Times New Roman"/>
                          <w:color w:val="000000"/>
                          <w:spacing w:val="0"/>
                          <w:w w:val="100"/>
                          <w:position w:val="0"/>
                          <w:lang w:val="en-US" w:eastAsia="en-US" w:bidi="en-US"/>
                        </w:rPr>
                        <w:t>b</w:t>
                      </w:r>
                      <w:bookmarkEnd w:id="335"/>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6" w:name="bookmark70"/>
                      <w:r>
                        <w:rPr>
                          <w:rFonts w:ascii="Times New Roman" w:hAnsi="Times New Roman" w:eastAsia="Times New Roman" w:cs="Times New Roman"/>
                          <w:color w:val="000000"/>
                          <w:spacing w:val="0"/>
                          <w:w w:val="100"/>
                          <w:position w:val="0"/>
                          <w:lang w:val="en-US" w:eastAsia="en-US" w:bidi="en-US"/>
                        </w:rPr>
                        <w:t>c</w:t>
                      </w:r>
                      <w:bookmarkEnd w:id="336"/>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both"/>
                      </w:pPr>
                      <w:bookmarkStart w:id="337" w:name="bookmark71"/>
                      <w:r>
                        <w:rPr>
                          <w:rFonts w:ascii="Times New Roman" w:hAnsi="Times New Roman" w:eastAsia="Times New Roman" w:cs="Times New Roman"/>
                          <w:color w:val="000000"/>
                          <w:spacing w:val="0"/>
                          <w:w w:val="100"/>
                          <w:position w:val="0"/>
                          <w:lang w:val="en-US" w:eastAsia="en-US" w:bidi="en-US"/>
                        </w:rPr>
                        <w:t>d</w:t>
                      </w:r>
                      <w:bookmarkEnd w:id="337"/>
                      <w:r>
                        <w:rPr>
                          <w:rFonts w:ascii="Times New Roman" w:hAnsi="Times New Roman" w:eastAsia="Times New Roman" w:cs="Times New Roman"/>
                          <w:color w:val="000000"/>
                          <w:spacing w:val="0"/>
                          <w:w w:val="100"/>
                          <w:position w:val="0"/>
                          <w:lang w:val="en-US" w:eastAsia="en-US" w:bidi="en-US"/>
                        </w:rPr>
                        <w:t>)</w:t>
                      </w:r>
                    </w:p>
                  </w:txbxContent>
                </v:textbox>
                <w10:wrap type="topAndBottom"/>
              </v:shape>
            </w:pict>
          </mc:Fallback>
        </mc:AlternateContent>
      </w:r>
      <w:r>
        <mc:AlternateContent>
          <mc:Choice Requires="wps">
            <w:drawing>
              <wp:anchor distT="3335020" distB="1325880" distL="0" distR="0" simplePos="0" relativeHeight="251660288" behindDoc="0" locked="0" layoutInCell="1" allowOverlap="1">
                <wp:simplePos x="0" y="0"/>
                <wp:positionH relativeFrom="page">
                  <wp:posOffset>1063625</wp:posOffset>
                </wp:positionH>
                <wp:positionV relativeFrom="paragraph">
                  <wp:posOffset>3335020</wp:posOffset>
                </wp:positionV>
                <wp:extent cx="283210" cy="160020"/>
                <wp:effectExtent l="0" t="0" r="0" b="0"/>
                <wp:wrapTopAndBottom/>
                <wp:docPr id="194" name="Shape 194"/>
                <wp:cNvGraphicFramePr/>
                <a:graphic xmlns:a="http://schemas.openxmlformats.org/drawingml/2006/main">
                  <a:graphicData uri="http://schemas.microsoft.com/office/word/2010/wordprocessingShape">
                    <wps:wsp>
                      <wps:cNvSpPr txBox="1"/>
                      <wps:spPr>
                        <a:xfrm>
                          <a:off x="0" y="0"/>
                          <a:ext cx="283210" cy="160020"/>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both"/>
                            </w:pPr>
                            <w:r>
                              <w:rPr>
                                <w:color w:val="000000"/>
                                <w:spacing w:val="0"/>
                                <w:w w:val="100"/>
                                <w:position w:val="0"/>
                              </w:rPr>
                              <w:t>沟通</w:t>
                            </w:r>
                          </w:p>
                        </w:txbxContent>
                      </wps:txbx>
                      <wps:bodyPr wrap="none" lIns="0" tIns="0" rIns="0" bIns="0">
                        <a:noAutofit/>
                      </wps:bodyPr>
                    </wps:wsp>
                  </a:graphicData>
                </a:graphic>
              </wp:anchor>
            </w:drawing>
          </mc:Choice>
          <mc:Fallback>
            <w:pict>
              <v:shape id="Shape 194" o:spid="_x0000_s1026" o:spt="202" type="#_x0000_t202" style="position:absolute;left:0pt;margin-left:83.75pt;margin-top:262.6pt;height:12.6pt;width:22.3pt;mso-position-horizontal-relative:page;mso-wrap-distance-bottom:104.4pt;mso-wrap-distance-top:262.6pt;mso-wrap-style:none;z-index:251660288;mso-width-relative:page;mso-height-relative:page;" filled="f" stroked="f" coordsize="21600,21600" o:gfxdata="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VT/t1wAA&#10;AAsBAAAPAAAAAAAAAAEAIAAAACIAAABkcnMvZG93bnJldi54bWxQSwECFAAUAAAACACHTuJA41qh&#10;iK0BAABzAwAADgAAAAAAAAABACAAAAAmAQAAZHJzL2Uyb0RvYy54bWxQSwUGAAAAAAYABgBZAQAA&#10;RQU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both"/>
                      </w:pPr>
                      <w:r>
                        <w:rPr>
                          <w:color w:val="000000"/>
                          <w:spacing w:val="0"/>
                          <w:w w:val="100"/>
                          <w:position w:val="0"/>
                        </w:rPr>
                        <w:t>沟通</w:t>
                      </w:r>
                    </w:p>
                  </w:txbxContent>
                </v:textbox>
                <w10:wrap type="topAndBottom"/>
              </v:shape>
            </w:pict>
          </mc:Fallback>
        </mc:AlternateContent>
      </w:r>
      <w:r>
        <mc:AlternateContent>
          <mc:Choice Requires="wps">
            <w:drawing>
              <wp:anchor distT="587375" distB="4069080" distL="0" distR="0" simplePos="0" relativeHeight="251660288" behindDoc="0" locked="0" layoutInCell="1" allowOverlap="1">
                <wp:simplePos x="0" y="0"/>
                <wp:positionH relativeFrom="page">
                  <wp:posOffset>5247005</wp:posOffset>
                </wp:positionH>
                <wp:positionV relativeFrom="paragraph">
                  <wp:posOffset>587375</wp:posOffset>
                </wp:positionV>
                <wp:extent cx="1394460" cy="164465"/>
                <wp:effectExtent l="0" t="0" r="0" b="0"/>
                <wp:wrapTopAndBottom/>
                <wp:docPr id="196" name="Shape 196"/>
                <wp:cNvGraphicFramePr/>
                <a:graphic xmlns:a="http://schemas.openxmlformats.org/drawingml/2006/main">
                  <a:graphicData uri="http://schemas.microsoft.com/office/word/2010/wordprocessingShape">
                    <wps:wsp>
                      <wps:cNvSpPr txBox="1"/>
                      <wps:spPr>
                        <a:xfrm>
                          <a:off x="0" y="0"/>
                          <a:ext cx="1394460" cy="16446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响质量管理体系绩效和</w:t>
                            </w:r>
                          </w:p>
                        </w:txbxContent>
                      </wps:txbx>
                      <wps:bodyPr wrap="none" lIns="0" tIns="0" rIns="0" bIns="0">
                        <a:noAutofit/>
                      </wps:bodyPr>
                    </wps:wsp>
                  </a:graphicData>
                </a:graphic>
              </wp:anchor>
            </w:drawing>
          </mc:Choice>
          <mc:Fallback>
            <w:pict>
              <v:shape id="Shape 196" o:spid="_x0000_s1026" o:spt="202" type="#_x0000_t202" style="position:absolute;left:0pt;margin-left:413.15pt;margin-top:46.25pt;height:12.95pt;width:109.8pt;mso-position-horizontal-relative:page;mso-wrap-distance-bottom:320.4pt;mso-wrap-distance-top:46.25pt;mso-wrap-style:none;z-index:251660288;mso-width-relative:page;mso-height-relative:page;" filled="f" stroked="f" coordsize="21600,21600" o:gfxdata="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7Wza2AAA&#10;AAsBAAAPAAAAAAAAAAEAIAAAACIAAABkcnMvZG93bnJldi54bWxQSwECFAAUAAAACACHTuJAlSzp&#10;tawBAAB0AwAADgAAAAAAAAABACAAAAAnAQAAZHJzL2Uyb0RvYy54bWxQSwUGAAAAAAYABgBZAQAA&#10;RQU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响质量管理体系绩效和</w:t>
                      </w:r>
                    </w:p>
                  </w:txbxContent>
                </v:textbox>
                <w10:wrap type="topAndBottom"/>
              </v:shape>
            </w:pict>
          </mc:Fallback>
        </mc:AlternateContent>
      </w:r>
      <w:r>
        <mc:AlternateContent>
          <mc:Choice Requires="wps">
            <w:drawing>
              <wp:anchor distT="2219325" distB="2386965" distL="0" distR="0" simplePos="0" relativeHeight="251660288" behindDoc="0" locked="0" layoutInCell="1" allowOverlap="1">
                <wp:simplePos x="0" y="0"/>
                <wp:positionH relativeFrom="page">
                  <wp:posOffset>1680845</wp:posOffset>
                </wp:positionH>
                <wp:positionV relativeFrom="paragraph">
                  <wp:posOffset>2219325</wp:posOffset>
                </wp:positionV>
                <wp:extent cx="631190" cy="214630"/>
                <wp:effectExtent l="0" t="0" r="0" b="0"/>
                <wp:wrapTopAndBottom/>
                <wp:docPr id="198" name="Shape 198"/>
                <wp:cNvGraphicFramePr/>
                <a:graphic xmlns:a="http://schemas.openxmlformats.org/drawingml/2006/main">
                  <a:graphicData uri="http://schemas.microsoft.com/office/word/2010/wordprocessingShape">
                    <wps:wsp>
                      <wps:cNvSpPr txBox="1"/>
                      <wps:spPr>
                        <a:xfrm>
                          <a:off x="0" y="0"/>
                          <a:ext cx="631190" cy="214630"/>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在</w:t>
                            </w:r>
                            <w:r>
                              <w:rPr>
                                <w:color w:val="3B0C12"/>
                                <w:spacing w:val="0"/>
                                <w:w w:val="100"/>
                                <w:position w:val="0"/>
                              </w:rPr>
                              <w:t>其控盤</w:t>
                            </w:r>
                          </w:p>
                        </w:txbxContent>
                      </wps:txbx>
                      <wps:bodyPr wrap="none" lIns="0" tIns="0" rIns="0" bIns="0">
                        <a:noAutofit/>
                      </wps:bodyPr>
                    </wps:wsp>
                  </a:graphicData>
                </a:graphic>
              </wp:anchor>
            </w:drawing>
          </mc:Choice>
          <mc:Fallback>
            <w:pict>
              <v:shape id="Shape 198" o:spid="_x0000_s1026" o:spt="202" type="#_x0000_t202" style="position:absolute;left:0pt;margin-left:132.35pt;margin-top:174.75pt;height:16.9pt;width:49.7pt;mso-position-horizontal-relative:page;mso-wrap-distance-bottom:187.95pt;mso-wrap-distance-top:174.75pt;mso-wrap-style:none;z-index:251660288;mso-width-relative:page;mso-height-relative:page;" filled="f" stroked="f" coordsize="21600,21600" o:gfxdata="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G7cAfZ&#10;AAAACwEAAA8AAAAAAAAAAQAgAAAAIgAAAGRycy9kb3ducmV2LnhtbFBLAQIUABQAAAAIAIdO4kBj&#10;5d4GrQEAAHMDAAAOAAAAAAAAAAEAIAAAACgBAABkcnMvZTJvRG9jLnhtbFBLBQYAAAAABgAGAFkB&#10;AABHBQ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pPr>
                      <w:r>
                        <w:rPr>
                          <w:color w:val="000000"/>
                          <w:spacing w:val="0"/>
                          <w:w w:val="100"/>
                          <w:position w:val="0"/>
                        </w:rPr>
                        <w:t>在</w:t>
                      </w:r>
                      <w:r>
                        <w:rPr>
                          <w:color w:val="3B0C12"/>
                          <w:spacing w:val="0"/>
                          <w:w w:val="100"/>
                          <w:position w:val="0"/>
                        </w:rPr>
                        <w:t>其控盤</w:t>
                      </w:r>
                    </w:p>
                  </w:txbxContent>
                </v:textbox>
                <w10:wrap type="topAndBottom"/>
              </v:shape>
            </w:pict>
          </mc:Fallback>
        </mc:AlternateContent>
      </w:r>
      <w:r>
        <mc:AlternateContent>
          <mc:Choice Requires="wps">
            <w:drawing>
              <wp:anchor distT="3636645" distB="9525" distL="0" distR="0" simplePos="0" relativeHeight="251660288" behindDoc="0" locked="0" layoutInCell="1" allowOverlap="1">
                <wp:simplePos x="0" y="0"/>
                <wp:positionH relativeFrom="page">
                  <wp:posOffset>1022350</wp:posOffset>
                </wp:positionH>
                <wp:positionV relativeFrom="paragraph">
                  <wp:posOffset>3636645</wp:posOffset>
                </wp:positionV>
                <wp:extent cx="946150" cy="1174750"/>
                <wp:effectExtent l="0" t="0" r="0" b="0"/>
                <wp:wrapTopAndBottom/>
                <wp:docPr id="200" name="Shape 200"/>
                <wp:cNvGraphicFramePr/>
                <a:graphic xmlns:a="http://schemas.openxmlformats.org/drawingml/2006/main">
                  <a:graphicData uri="http://schemas.microsoft.com/office/word/2010/wordprocessingShape">
                    <wps:wsp>
                      <wps:cNvSpPr txBox="1"/>
                      <wps:spPr>
                        <a:xfrm>
                          <a:off x="0" y="0"/>
                          <a:ext cx="946150" cy="1174750"/>
                        </a:xfrm>
                        <a:prstGeom prst="rect">
                          <a:avLst/>
                        </a:prstGeom>
                        <a:noFill/>
                      </wps:spPr>
                      <wps:txbx>
                        <w:txbxContent>
                          <w:p>
                            <w:pPr>
                              <w:pStyle w:val="19"/>
                              <w:keepNext w:val="0"/>
                              <w:keepLines w:val="0"/>
                              <w:widowControl w:val="0"/>
                              <w:shd w:val="clear" w:color="auto" w:fill="auto"/>
                              <w:bidi w:val="0"/>
                              <w:spacing w:before="0" w:after="80" w:line="240" w:lineRule="auto"/>
                              <w:ind w:left="0" w:right="0" w:firstLine="0"/>
                              <w:jc w:val="left"/>
                            </w:pPr>
                            <w:r>
                              <w:rPr>
                                <w:color w:val="000000"/>
                                <w:spacing w:val="0"/>
                                <w:w w:val="100"/>
                                <w:position w:val="0"/>
                              </w:rPr>
                              <w:t>组织应</w:t>
                            </w:r>
                            <w:r>
                              <w:rPr>
                                <w:color w:val="97103A"/>
                                <w:spacing w:val="0"/>
                                <w:w w:val="100"/>
                                <w:position w:val="0"/>
                              </w:rPr>
                              <w:t>确皿质</w:t>
                            </w:r>
                          </w:p>
                          <w:p>
                            <w:pPr>
                              <w:pStyle w:val="5"/>
                              <w:keepNext w:val="0"/>
                              <w:keepLines w:val="0"/>
                              <w:widowControl w:val="0"/>
                              <w:shd w:val="clear" w:color="auto" w:fill="auto"/>
                              <w:bidi w:val="0"/>
                              <w:spacing w:before="0" w:line="240" w:lineRule="auto"/>
                              <w:ind w:left="0" w:right="0" w:firstLine="0"/>
                              <w:jc w:val="left"/>
                            </w:pPr>
                            <w:bookmarkStart w:id="338" w:name="bookmark72"/>
                            <w:r>
                              <w:rPr>
                                <w:rFonts w:ascii="Times New Roman" w:hAnsi="Times New Roman" w:eastAsia="Times New Roman" w:cs="Times New Roman"/>
                                <w:color w:val="000000"/>
                                <w:spacing w:val="0"/>
                                <w:w w:val="100"/>
                                <w:position w:val="0"/>
                                <w:lang w:val="en-US" w:eastAsia="en-US" w:bidi="en-US"/>
                              </w:rPr>
                              <w:t>a</w:t>
                            </w:r>
                            <w:bookmarkEnd w:id="338"/>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9" w:name="bookmark73"/>
                            <w:r>
                              <w:rPr>
                                <w:rFonts w:ascii="Times New Roman" w:hAnsi="Times New Roman" w:eastAsia="Times New Roman" w:cs="Times New Roman"/>
                                <w:color w:val="000000"/>
                                <w:spacing w:val="0"/>
                                <w:w w:val="100"/>
                                <w:position w:val="0"/>
                                <w:lang w:val="en-US" w:eastAsia="en-US" w:bidi="en-US"/>
                              </w:rPr>
                              <w:t>b</w:t>
                            </w:r>
                            <w:bookmarkEnd w:id="339"/>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0" w:name="bookmark74"/>
                            <w:r>
                              <w:rPr>
                                <w:rFonts w:ascii="Times New Roman" w:hAnsi="Times New Roman" w:eastAsia="Times New Roman" w:cs="Times New Roman"/>
                                <w:color w:val="000000"/>
                                <w:spacing w:val="0"/>
                                <w:w w:val="100"/>
                                <w:position w:val="0"/>
                                <w:lang w:val="en-US" w:eastAsia="en-US" w:bidi="en-US"/>
                              </w:rPr>
                              <w:t>c</w:t>
                            </w:r>
                            <w:bookmarkEnd w:id="340"/>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1" w:name="bookmark75"/>
                            <w:r>
                              <w:rPr>
                                <w:rFonts w:ascii="Times New Roman" w:hAnsi="Times New Roman" w:eastAsia="Times New Roman" w:cs="Times New Roman"/>
                                <w:color w:val="000000"/>
                                <w:spacing w:val="0"/>
                                <w:w w:val="100"/>
                                <w:position w:val="0"/>
                                <w:lang w:val="en-US" w:eastAsia="en-US" w:bidi="en-US"/>
                              </w:rPr>
                              <w:t>d</w:t>
                            </w:r>
                            <w:bookmarkEnd w:id="341"/>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2" w:name="bookmark76"/>
                            <w:r>
                              <w:rPr>
                                <w:rFonts w:ascii="Times New Roman" w:hAnsi="Times New Roman" w:eastAsia="Times New Roman" w:cs="Times New Roman"/>
                                <w:color w:val="000000"/>
                                <w:spacing w:val="0"/>
                                <w:w w:val="100"/>
                                <w:position w:val="0"/>
                                <w:lang w:val="en-US" w:eastAsia="en-US" w:bidi="en-US"/>
                              </w:rPr>
                              <w:t>e</w:t>
                            </w:r>
                            <w:bookmarkEnd w:id="342"/>
                            <w:r>
                              <w:rPr>
                                <w:rFonts w:ascii="Times New Roman" w:hAnsi="Times New Roman" w:eastAsia="Times New Roman" w:cs="Times New Roman"/>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200" o:spid="_x0000_s1026" o:spt="202" type="#_x0000_t202" style="position:absolute;left:0pt;margin-left:80.5pt;margin-top:286.35pt;height:92.5pt;width:74.5pt;mso-position-horizontal-relative:page;mso-wrap-distance-bottom:0.75pt;mso-wrap-distance-top:286.35pt;z-index:251660288;mso-width-relative:page;mso-height-relative:page;" filled="f" stroked="f" coordsize="21600,21600" o:gfxdata="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8QiKr2QAAAAsBAAAP&#10;AAAAAAAAAAEAIAAAACIAAABkcnMvZG93bnJldi54bWxQSwECFAAUAAAACACHTuJAlvZ2/qUBAABo&#10;AwAADgAAAAAAAAABACAAAAAoAQAAZHJzL2Uyb0RvYy54bWxQSwUGAAAAAAYABgBZAQAAPwUAAAAA&#10;">
                <v:fill on="f" focussize="0,0"/>
                <v:stroke on="f"/>
                <v:imagedata o:title=""/>
                <o:lock v:ext="edit" aspectratio="f"/>
                <v:textbox inset="0mm,0mm,0mm,0mm">
                  <w:txbxContent>
                    <w:p>
                      <w:pPr>
                        <w:pStyle w:val="19"/>
                        <w:keepNext w:val="0"/>
                        <w:keepLines w:val="0"/>
                        <w:widowControl w:val="0"/>
                        <w:shd w:val="clear" w:color="auto" w:fill="auto"/>
                        <w:bidi w:val="0"/>
                        <w:spacing w:before="0" w:after="80" w:line="240" w:lineRule="auto"/>
                        <w:ind w:left="0" w:right="0" w:firstLine="0"/>
                        <w:jc w:val="left"/>
                      </w:pPr>
                      <w:r>
                        <w:rPr>
                          <w:color w:val="000000"/>
                          <w:spacing w:val="0"/>
                          <w:w w:val="100"/>
                          <w:position w:val="0"/>
                        </w:rPr>
                        <w:t>组织应</w:t>
                      </w:r>
                      <w:r>
                        <w:rPr>
                          <w:color w:val="97103A"/>
                          <w:spacing w:val="0"/>
                          <w:w w:val="100"/>
                          <w:position w:val="0"/>
                        </w:rPr>
                        <w:t>确皿质</w:t>
                      </w:r>
                    </w:p>
                    <w:p>
                      <w:pPr>
                        <w:pStyle w:val="5"/>
                        <w:keepNext w:val="0"/>
                        <w:keepLines w:val="0"/>
                        <w:widowControl w:val="0"/>
                        <w:shd w:val="clear" w:color="auto" w:fill="auto"/>
                        <w:bidi w:val="0"/>
                        <w:spacing w:before="0" w:line="240" w:lineRule="auto"/>
                        <w:ind w:left="0" w:right="0" w:firstLine="0"/>
                        <w:jc w:val="left"/>
                      </w:pPr>
                      <w:bookmarkStart w:id="338" w:name="bookmark72"/>
                      <w:r>
                        <w:rPr>
                          <w:rFonts w:ascii="Times New Roman" w:hAnsi="Times New Roman" w:eastAsia="Times New Roman" w:cs="Times New Roman"/>
                          <w:color w:val="000000"/>
                          <w:spacing w:val="0"/>
                          <w:w w:val="100"/>
                          <w:position w:val="0"/>
                          <w:lang w:val="en-US" w:eastAsia="en-US" w:bidi="en-US"/>
                        </w:rPr>
                        <w:t>a</w:t>
                      </w:r>
                      <w:bookmarkEnd w:id="338"/>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39" w:name="bookmark73"/>
                      <w:r>
                        <w:rPr>
                          <w:rFonts w:ascii="Times New Roman" w:hAnsi="Times New Roman" w:eastAsia="Times New Roman" w:cs="Times New Roman"/>
                          <w:color w:val="000000"/>
                          <w:spacing w:val="0"/>
                          <w:w w:val="100"/>
                          <w:position w:val="0"/>
                          <w:lang w:val="en-US" w:eastAsia="en-US" w:bidi="en-US"/>
                        </w:rPr>
                        <w:t>b</w:t>
                      </w:r>
                      <w:bookmarkEnd w:id="339"/>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0" w:name="bookmark74"/>
                      <w:r>
                        <w:rPr>
                          <w:rFonts w:ascii="Times New Roman" w:hAnsi="Times New Roman" w:eastAsia="Times New Roman" w:cs="Times New Roman"/>
                          <w:color w:val="000000"/>
                          <w:spacing w:val="0"/>
                          <w:w w:val="100"/>
                          <w:position w:val="0"/>
                          <w:lang w:val="en-US" w:eastAsia="en-US" w:bidi="en-US"/>
                        </w:rPr>
                        <w:t>c</w:t>
                      </w:r>
                      <w:bookmarkEnd w:id="340"/>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1" w:name="bookmark75"/>
                      <w:r>
                        <w:rPr>
                          <w:rFonts w:ascii="Times New Roman" w:hAnsi="Times New Roman" w:eastAsia="Times New Roman" w:cs="Times New Roman"/>
                          <w:color w:val="000000"/>
                          <w:spacing w:val="0"/>
                          <w:w w:val="100"/>
                          <w:position w:val="0"/>
                          <w:lang w:val="en-US" w:eastAsia="en-US" w:bidi="en-US"/>
                        </w:rPr>
                        <w:t>d</w:t>
                      </w:r>
                      <w:bookmarkEnd w:id="341"/>
                      <w:r>
                        <w:rPr>
                          <w:rFonts w:ascii="Times New Roman" w:hAnsi="Times New Roman" w:eastAsia="Times New Roman" w:cs="Times New Roman"/>
                          <w:color w:val="000000"/>
                          <w:spacing w:val="0"/>
                          <w:w w:val="100"/>
                          <w:position w:val="0"/>
                          <w:lang w:val="en-US" w:eastAsia="en-US" w:bidi="en-US"/>
                        </w:rPr>
                        <w:t>）</w:t>
                      </w:r>
                    </w:p>
                    <w:p>
                      <w:pPr>
                        <w:pStyle w:val="5"/>
                        <w:keepNext w:val="0"/>
                        <w:keepLines w:val="0"/>
                        <w:widowControl w:val="0"/>
                        <w:shd w:val="clear" w:color="auto" w:fill="auto"/>
                        <w:bidi w:val="0"/>
                        <w:spacing w:before="0" w:line="240" w:lineRule="auto"/>
                        <w:ind w:left="0" w:right="0" w:firstLine="0"/>
                        <w:jc w:val="left"/>
                      </w:pPr>
                      <w:bookmarkStart w:id="342" w:name="bookmark76"/>
                      <w:r>
                        <w:rPr>
                          <w:rFonts w:ascii="Times New Roman" w:hAnsi="Times New Roman" w:eastAsia="Times New Roman" w:cs="Times New Roman"/>
                          <w:color w:val="000000"/>
                          <w:spacing w:val="0"/>
                          <w:w w:val="100"/>
                          <w:position w:val="0"/>
                          <w:lang w:val="en-US" w:eastAsia="en-US" w:bidi="en-US"/>
                        </w:rPr>
                        <w:t>e</w:t>
                      </w:r>
                      <w:bookmarkEnd w:id="342"/>
                      <w:r>
                        <w:rPr>
                          <w:rFonts w:ascii="Times New Roman" w:hAnsi="Times New Roman" w:eastAsia="Times New Roman" w:cs="Times New Roman"/>
                          <w:color w:val="000000"/>
                          <w:spacing w:val="0"/>
                          <w:w w:val="100"/>
                          <w:position w:val="0"/>
                          <w:lang w:val="en-US" w:eastAsia="en-US" w:bidi="en-US"/>
                        </w:rPr>
                        <w:t>）</w:t>
                      </w:r>
                    </w:p>
                  </w:txbxContent>
                </v:textbox>
                <w10:wrap type="topAndBottom"/>
              </v:shape>
            </w:pict>
          </mc:Fallback>
        </mc:AlternateContent>
      </w:r>
      <w:r>
        <mc:AlternateContent>
          <mc:Choice Requires="wps">
            <w:drawing>
              <wp:anchor distT="3801110" distB="0" distL="0" distR="0" simplePos="0" relativeHeight="251660288" behindDoc="0" locked="0" layoutInCell="1" allowOverlap="1">
                <wp:simplePos x="0" y="0"/>
                <wp:positionH relativeFrom="page">
                  <wp:posOffset>1278255</wp:posOffset>
                </wp:positionH>
                <wp:positionV relativeFrom="paragraph">
                  <wp:posOffset>3801110</wp:posOffset>
                </wp:positionV>
                <wp:extent cx="612775" cy="1019810"/>
                <wp:effectExtent l="0" t="0" r="0" b="0"/>
                <wp:wrapTopAndBottom/>
                <wp:docPr id="202" name="Shape 202"/>
                <wp:cNvGraphicFramePr/>
                <a:graphic xmlns:a="http://schemas.openxmlformats.org/drawingml/2006/main">
                  <a:graphicData uri="http://schemas.microsoft.com/office/word/2010/wordprocessingShape">
                    <wps:wsp>
                      <wps:cNvSpPr txBox="1"/>
                      <wps:spPr>
                        <a:xfrm>
                          <a:off x="0" y="0"/>
                          <a:ext cx="612775" cy="1019810"/>
                        </a:xfrm>
                        <a:prstGeom prst="rect">
                          <a:avLst/>
                        </a:prstGeom>
                        <a:noFill/>
                      </wps:spPr>
                      <wps:txbx>
                        <w:txbxContent>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沟通什 何时沟通； 与谁沟通; 如何沟通; 谁来沟通。</w:t>
                            </w:r>
                          </w:p>
                        </w:txbxContent>
                      </wps:txbx>
                      <wps:bodyPr lIns="0" tIns="0" rIns="0" bIns="0">
                        <a:noAutofit/>
                      </wps:bodyPr>
                    </wps:wsp>
                  </a:graphicData>
                </a:graphic>
              </wp:anchor>
            </w:drawing>
          </mc:Choice>
          <mc:Fallback>
            <w:pict>
              <v:shape id="Shape 202" o:spid="_x0000_s1026" o:spt="202" type="#_x0000_t202" style="position:absolute;left:0pt;margin-left:100.65pt;margin-top:299.3pt;height:80.3pt;width:48.25pt;mso-position-horizontal-relative:page;mso-wrap-distance-bottom:0pt;mso-wrap-distance-top:299.3pt;z-index:251660288;mso-width-relative:page;mso-height-relative:page;" filled="f" stroked="f" coordsize="21600,21600" o:gfxdata="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WgKQ2gAAAAsB&#10;AAAPAAAAAAAAAAEAIAAAACIAAABkcnMvZG93bnJldi54bWxQSwECFAAUAAAACACHTuJAGad1HKcB&#10;AABoAwAADgAAAAAAAAABACAAAAApAQAAZHJzL2Uyb0RvYy54bWxQSwUGAAAAAAYABgBZAQAAQgUA&#10;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317" w:lineRule="exact"/>
                        <w:ind w:left="0" w:right="0" w:firstLine="0"/>
                        <w:jc w:val="left"/>
                      </w:pPr>
                      <w:r>
                        <w:rPr>
                          <w:color w:val="000000"/>
                          <w:spacing w:val="0"/>
                          <w:w w:val="100"/>
                          <w:position w:val="0"/>
                        </w:rPr>
                        <w:t>沟通什 何时沟通； 与谁沟通; 如何沟通; 谁来沟通。</w:t>
                      </w:r>
                    </w:p>
                  </w:txbxContent>
                </v:textbox>
                <w10:wrap type="topAndBottom"/>
              </v:shape>
            </w:pict>
          </mc:Fallback>
        </mc:AlternateContent>
      </w:r>
    </w:p>
    <w:p>
      <w:pPr>
        <w:widowControl w:val="0"/>
        <w:spacing w:line="98" w:lineRule="exact"/>
        <w:rPr>
          <w:sz w:val="8"/>
          <w:szCs w:val="8"/>
        </w:rPr>
      </w:pPr>
    </w:p>
    <w:p>
      <w:pPr>
        <w:widowControl w:val="0"/>
        <w:spacing w:line="1" w:lineRule="exact"/>
        <w:sectPr>
          <w:footnotePr>
            <w:numFmt w:val="decimal"/>
          </w:footnotePr>
          <w:type w:val="continuous"/>
          <w:pgSz w:w="11900" w:h="16840"/>
          <w:pgMar w:top="1881" w:right="0" w:bottom="1467" w:left="0" w:header="0" w:footer="3" w:gutter="0"/>
          <w:cols w:space="720" w:num="1"/>
          <w:rtlGutter w:val="0"/>
          <w:docGrid w:linePitch="360" w:charSpace="0"/>
        </w:sectPr>
      </w:pPr>
    </w:p>
    <w:p>
      <w:pPr>
        <w:pStyle w:val="19"/>
        <w:keepNext w:val="0"/>
        <w:keepLines w:val="0"/>
        <w:widowControl w:val="0"/>
        <w:shd w:val="clear" w:color="auto" w:fill="auto"/>
        <w:bidi w:val="0"/>
        <w:spacing w:before="0" w:after="22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7.5</w:t>
      </w:r>
      <w:r>
        <w:rPr>
          <w:color w:val="000000"/>
          <w:spacing w:val="0"/>
          <w:w w:val="100"/>
          <w:position w:val="0"/>
        </w:rPr>
        <w:t xml:space="preserve">成文信息 </w:t>
      </w:r>
      <w:r>
        <w:rPr>
          <w:rStyle w:val="4"/>
          <w:b w:val="0"/>
          <w:bCs w:val="0"/>
          <w:i w:val="0"/>
          <w:iCs w:val="0"/>
          <w:smallCaps w:val="0"/>
          <w:strike w:val="0"/>
        </w:rPr>
        <w:t>7.5.1</w:t>
      </w:r>
      <w:r>
        <w:rPr>
          <w:rStyle w:val="4"/>
          <w:rFonts w:ascii="宋体" w:hAnsi="宋体" w:eastAsia="宋体" w:cs="宋体"/>
          <w:b w:val="0"/>
          <w:bCs w:val="0"/>
          <w:i w:val="0"/>
          <w:iCs w:val="0"/>
          <w:smallCaps w:val="0"/>
          <w:strike w:val="0"/>
          <w:lang w:val="zh-TW" w:eastAsia="zh-TW" w:bidi="zh-TW"/>
        </w:rPr>
        <w:t>总则</w:t>
      </w:r>
    </w:p>
    <w:p>
      <w:pPr>
        <w:pStyle w:val="19"/>
        <w:keepNext w:val="0"/>
        <w:keepLines w:val="0"/>
        <w:widowControl w:val="0"/>
        <w:shd w:val="clear" w:color="auto" w:fill="auto"/>
        <w:bidi w:val="0"/>
        <w:spacing w:before="0" w:after="80" w:line="240" w:lineRule="auto"/>
        <w:ind w:left="0" w:right="0" w:firstLine="360"/>
        <w:jc w:val="left"/>
      </w:pPr>
      <w:r>
        <w:rPr>
          <w:color w:val="000000"/>
          <w:spacing w:val="0"/>
          <w:w w:val="100"/>
          <w:position w:val="0"/>
        </w:rPr>
        <w:t>组织的质量管理体系应包括：</w:t>
      </w:r>
    </w:p>
    <w:p>
      <w:pPr>
        <w:pStyle w:val="19"/>
        <w:keepNext w:val="0"/>
        <w:keepLines w:val="0"/>
        <w:widowControl w:val="0"/>
        <w:shd w:val="clear" w:color="auto" w:fill="auto"/>
        <w:tabs>
          <w:tab w:val="left" w:pos="760"/>
        </w:tabs>
        <w:bidi w:val="0"/>
        <w:spacing w:before="0" w:after="80" w:line="240" w:lineRule="auto"/>
        <w:ind w:left="0" w:right="0" w:firstLine="360"/>
        <w:jc w:val="left"/>
      </w:pPr>
      <w:bookmarkStart w:id="140" w:name="bookmark162"/>
      <w:r>
        <w:rPr>
          <w:rFonts w:ascii="Times New Roman" w:hAnsi="Times New Roman" w:eastAsia="Times New Roman" w:cs="Times New Roman"/>
          <w:color w:val="000000"/>
          <w:spacing w:val="0"/>
          <w:w w:val="100"/>
          <w:position w:val="0"/>
          <w:lang w:val="en-US" w:eastAsia="en-US" w:bidi="en-US"/>
        </w:rPr>
        <w:t>a</w:t>
      </w:r>
      <w:bookmarkEnd w:id="14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本标准要求的成文信息；</w:t>
      </w:r>
    </w:p>
    <w:p>
      <w:pPr>
        <w:pStyle w:val="19"/>
        <w:keepNext w:val="0"/>
        <w:keepLines w:val="0"/>
        <w:widowControl w:val="0"/>
        <w:shd w:val="clear" w:color="auto" w:fill="auto"/>
        <w:tabs>
          <w:tab w:val="left" w:pos="760"/>
        </w:tabs>
        <w:bidi w:val="0"/>
        <w:spacing w:before="0" w:after="80" w:line="240" w:lineRule="auto"/>
        <w:ind w:left="0" w:right="0" w:firstLine="360"/>
        <w:jc w:val="left"/>
      </w:pPr>
      <w:bookmarkStart w:id="141" w:name="bookmark163"/>
      <w:r>
        <w:rPr>
          <w:rFonts w:ascii="Times New Roman" w:hAnsi="Times New Roman" w:eastAsia="Times New Roman" w:cs="Times New Roman"/>
          <w:color w:val="000000"/>
          <w:spacing w:val="0"/>
          <w:w w:val="100"/>
          <w:position w:val="0"/>
          <w:lang w:val="en-US" w:eastAsia="en-US" w:bidi="en-US"/>
        </w:rPr>
        <w:t>b</w:t>
      </w:r>
      <w:bookmarkEnd w:id="14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组织所确定的、为确保质量管理体系有效性所需的成文信息。</w:t>
      </w:r>
    </w:p>
    <w:p>
      <w:pPr>
        <w:pStyle w:val="31"/>
        <w:keepNext w:val="0"/>
        <w:keepLines w:val="0"/>
        <w:widowControl w:val="0"/>
        <w:shd w:val="clear" w:color="auto" w:fill="auto"/>
        <w:bidi w:val="0"/>
        <w:spacing w:before="0" w:after="80" w:line="240" w:lineRule="auto"/>
        <w:ind w:left="0" w:right="0" w:firstLine="360"/>
        <w:jc w:val="left"/>
      </w:pPr>
      <w:r>
        <w:rPr>
          <w:color w:val="000000"/>
          <w:spacing w:val="0"/>
          <w:w w:val="100"/>
          <w:position w:val="0"/>
        </w:rPr>
        <w:t>注：对于不同组织，质量管理体系成文信息的多少与详略程度可以不同，取决于：</w:t>
      </w:r>
    </w:p>
    <w:p>
      <w:pPr>
        <w:pStyle w:val="31"/>
        <w:keepNext w:val="0"/>
        <w:keepLines w:val="0"/>
        <w:widowControl w:val="0"/>
        <w:shd w:val="clear" w:color="auto" w:fill="auto"/>
        <w:bidi w:val="0"/>
        <w:spacing w:before="0" w:after="80" w:line="240" w:lineRule="auto"/>
        <w:ind w:left="0" w:right="0" w:firstLine="360"/>
        <w:jc w:val="left"/>
      </w:pPr>
      <w:r>
        <w:rPr>
          <w:color w:val="000000"/>
          <w:spacing w:val="0"/>
          <w:w w:val="100"/>
          <w:position w:val="0"/>
        </w:rPr>
        <w:t>——组织的规模，以及活动、过程、产品和服务的类型；</w:t>
      </w:r>
    </w:p>
    <w:p>
      <w:pPr>
        <w:pStyle w:val="31"/>
        <w:keepNext w:val="0"/>
        <w:keepLines w:val="0"/>
        <w:widowControl w:val="0"/>
        <w:shd w:val="clear" w:color="auto" w:fill="auto"/>
        <w:bidi w:val="0"/>
        <w:spacing w:before="0" w:after="80" w:line="240" w:lineRule="auto"/>
        <w:ind w:left="0" w:right="0" w:firstLine="360"/>
        <w:jc w:val="left"/>
      </w:pPr>
      <w:r>
        <w:rPr>
          <w:color w:val="000000"/>
          <w:spacing w:val="0"/>
          <w:w w:val="100"/>
          <w:position w:val="0"/>
        </w:rPr>
        <w:t>——过程及其相互作用的复杂程度；</w:t>
      </w:r>
    </w:p>
    <w:p>
      <w:pPr>
        <w:pStyle w:val="31"/>
        <w:keepNext w:val="0"/>
        <w:keepLines w:val="0"/>
        <w:widowControl w:val="0"/>
        <w:shd w:val="clear" w:color="auto" w:fill="auto"/>
        <w:bidi w:val="0"/>
        <w:spacing w:before="0" w:after="80" w:line="240" w:lineRule="auto"/>
        <w:ind w:left="0" w:right="0" w:firstLine="360"/>
        <w:jc w:val="left"/>
      </w:pPr>
      <w:r>
        <w:rPr>
          <w:color w:val="000000"/>
          <w:spacing w:val="0"/>
          <w:w w:val="100"/>
          <w:position w:val="0"/>
        </w:rPr>
        <w:t>——人员的能力。</w:t>
      </w:r>
      <w:r>
        <w:br w:type="page"/>
      </w:r>
    </w:p>
    <w:p>
      <w:pPr>
        <w:pStyle w:val="19"/>
        <w:keepNext w:val="0"/>
        <w:keepLines w:val="0"/>
        <w:widowControl w:val="0"/>
        <w:shd w:val="clear" w:color="auto" w:fill="auto"/>
        <w:bidi w:val="0"/>
        <w:spacing w:before="0" w:after="220" w:line="240" w:lineRule="auto"/>
        <w:ind w:left="0" w:right="0" w:firstLine="240"/>
        <w:jc w:val="left"/>
      </w:pPr>
      <w:r>
        <w:rPr>
          <w:rFonts w:ascii="Times New Roman" w:hAnsi="Times New Roman" w:eastAsia="Times New Roman" w:cs="Times New Roman"/>
          <w:color w:val="000000"/>
          <w:spacing w:val="0"/>
          <w:w w:val="100"/>
          <w:position w:val="0"/>
          <w:lang w:val="en-US" w:eastAsia="en-US" w:bidi="en-US"/>
        </w:rPr>
        <w:t>7.5.2</w:t>
      </w:r>
      <w:r>
        <w:rPr>
          <w:color w:val="000000"/>
          <w:spacing w:val="0"/>
          <w:w w:val="100"/>
          <w:position w:val="0"/>
        </w:rPr>
        <w:t>创建和更新</w:t>
      </w:r>
    </w:p>
    <w:p>
      <w:pPr>
        <w:pStyle w:val="19"/>
        <w:keepNext w:val="0"/>
        <w:keepLines w:val="0"/>
        <w:widowControl w:val="0"/>
        <w:shd w:val="clear" w:color="auto" w:fill="auto"/>
        <w:bidi w:val="0"/>
        <w:spacing w:before="0" w:line="240" w:lineRule="auto"/>
        <w:ind w:left="0" w:right="0" w:firstLine="660"/>
        <w:jc w:val="left"/>
      </w:pPr>
      <w:r>
        <w:rPr>
          <w:color w:val="000000"/>
          <w:spacing w:val="0"/>
          <w:w w:val="100"/>
          <w:position w:val="0"/>
        </w:rPr>
        <w:t>在创建和更新成文信息时,组织应确保适当的：</w:t>
      </w:r>
    </w:p>
    <w:p>
      <w:pPr>
        <w:pStyle w:val="19"/>
        <w:keepNext w:val="0"/>
        <w:keepLines w:val="0"/>
        <w:widowControl w:val="0"/>
        <w:shd w:val="clear" w:color="auto" w:fill="auto"/>
        <w:tabs>
          <w:tab w:val="left" w:pos="1066"/>
        </w:tabs>
        <w:bidi w:val="0"/>
        <w:spacing w:before="0" w:line="240" w:lineRule="auto"/>
        <w:ind w:left="0" w:right="0" w:firstLine="660"/>
        <w:jc w:val="left"/>
      </w:pPr>
      <w:bookmarkStart w:id="142" w:name="bookmark164"/>
      <w:r>
        <w:rPr>
          <w:rFonts w:ascii="Times New Roman" w:hAnsi="Times New Roman" w:eastAsia="Times New Roman" w:cs="Times New Roman"/>
          <w:color w:val="000000"/>
          <w:spacing w:val="0"/>
          <w:w w:val="100"/>
          <w:position w:val="0"/>
          <w:lang w:val="en-US" w:eastAsia="en-US" w:bidi="en-US"/>
        </w:rPr>
        <w:t>a</w:t>
      </w:r>
      <w:bookmarkEnd w:id="14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标识和说明（如标题、日期、作者、索引编号）；</w:t>
      </w:r>
    </w:p>
    <w:p>
      <w:pPr>
        <w:pStyle w:val="19"/>
        <w:keepNext w:val="0"/>
        <w:keepLines w:val="0"/>
        <w:widowControl w:val="0"/>
        <w:shd w:val="clear" w:color="auto" w:fill="auto"/>
        <w:tabs>
          <w:tab w:val="left" w:pos="1066"/>
        </w:tabs>
        <w:bidi w:val="0"/>
        <w:spacing w:before="0" w:line="240" w:lineRule="auto"/>
        <w:ind w:left="0" w:right="0" w:firstLine="660"/>
        <w:jc w:val="left"/>
      </w:pPr>
      <w:bookmarkStart w:id="143" w:name="bookmark165"/>
      <w:r>
        <w:rPr>
          <w:rFonts w:ascii="Times New Roman" w:hAnsi="Times New Roman" w:eastAsia="Times New Roman" w:cs="Times New Roman"/>
          <w:color w:val="000000"/>
          <w:spacing w:val="0"/>
          <w:w w:val="100"/>
          <w:position w:val="0"/>
          <w:lang w:val="en-US" w:eastAsia="en-US" w:bidi="en-US"/>
        </w:rPr>
        <w:t>b</w:t>
      </w:r>
      <w:bookmarkEnd w:id="14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形式（如语言、软件版本、图表）和载体（如纸质的、电子的）;</w:t>
      </w:r>
    </w:p>
    <w:p>
      <w:pPr>
        <w:pStyle w:val="19"/>
        <w:keepNext w:val="0"/>
        <w:keepLines w:val="0"/>
        <w:widowControl w:val="0"/>
        <w:shd w:val="clear" w:color="auto" w:fill="auto"/>
        <w:tabs>
          <w:tab w:val="left" w:pos="1066"/>
        </w:tabs>
        <w:bidi w:val="0"/>
        <w:spacing w:before="0" w:after="220" w:line="240" w:lineRule="auto"/>
        <w:ind w:left="0" w:right="0" w:firstLine="660"/>
        <w:jc w:val="left"/>
      </w:pPr>
      <w:bookmarkStart w:id="144" w:name="bookmark166"/>
      <w:r>
        <w:rPr>
          <w:rFonts w:ascii="Times New Roman" w:hAnsi="Times New Roman" w:eastAsia="Times New Roman" w:cs="Times New Roman"/>
          <w:color w:val="000000"/>
          <w:spacing w:val="0"/>
          <w:w w:val="100"/>
          <w:position w:val="0"/>
          <w:lang w:val="en-US" w:eastAsia="en-US" w:bidi="en-US"/>
        </w:rPr>
        <w:t>c</w:t>
      </w:r>
      <w:bookmarkEnd w:id="14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评审和批准，以保持适宜性和充分性。</w:t>
      </w:r>
    </w:p>
    <w:p>
      <w:pPr>
        <w:pStyle w:val="19"/>
        <w:keepNext w:val="0"/>
        <w:keepLines w:val="0"/>
        <w:widowControl w:val="0"/>
        <w:shd w:val="clear" w:color="auto" w:fill="auto"/>
        <w:bidi w:val="0"/>
        <w:spacing w:before="0" w:after="0" w:line="240" w:lineRule="auto"/>
        <w:ind w:left="0" w:right="0" w:firstLine="240"/>
        <w:jc w:val="left"/>
        <w:sectPr>
          <w:footnotePr>
            <w:numFmt w:val="decimal"/>
          </w:footnotePr>
          <w:type w:val="continuous"/>
          <w:pgSz w:w="11900" w:h="16840"/>
          <w:pgMar w:top="1881" w:right="1551" w:bottom="1467" w:left="1068"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7.5.3</w:t>
      </w:r>
      <w:r>
        <w:rPr>
          <w:color w:val="000000"/>
          <w:spacing w:val="0"/>
          <w:w w:val="100"/>
          <w:position w:val="0"/>
        </w:rPr>
        <w:t>成文信息的控制</w:t>
      </w:r>
    </w:p>
    <w:p>
      <w:pPr>
        <w:widowControl w:val="0"/>
        <w:spacing w:line="79" w:lineRule="exact"/>
        <w:rPr>
          <w:sz w:val="6"/>
          <w:szCs w:val="6"/>
        </w:rPr>
      </w:pPr>
    </w:p>
    <w:p>
      <w:pPr>
        <w:widowControl w:val="0"/>
        <w:spacing w:line="1" w:lineRule="exact"/>
        <w:sectPr>
          <w:footnotePr>
            <w:numFmt w:val="decimal"/>
          </w:footnotePr>
          <w:type w:val="continuous"/>
          <w:pgSz w:w="11900" w:h="16840"/>
          <w:pgMar w:top="1723" w:right="0" w:bottom="1478" w:left="0" w:header="0" w:footer="3" w:gutter="0"/>
          <w:cols w:space="720" w:num="1"/>
          <w:rtlGutter w:val="0"/>
          <w:docGrid w:linePitch="360" w:charSpace="0"/>
        </w:sectPr>
      </w:pPr>
    </w:p>
    <w:p>
      <w:pPr>
        <w:pStyle w:val="19"/>
        <w:keepNext w:val="0"/>
        <w:keepLines w:val="0"/>
        <w:framePr w:w="4097" w:h="3794" w:wrap="auto" w:vAnchor="text" w:hAnchor="page" w:x="1423" w:y="21"/>
        <w:widowControl w:val="0"/>
        <w:shd w:val="clear" w:color="auto" w:fill="auto"/>
        <w:bidi w:val="0"/>
        <w:spacing w:before="0" w:after="0" w:line="316" w:lineRule="exact"/>
        <w:ind w:left="820" w:right="0" w:firstLine="0"/>
        <w:jc w:val="left"/>
      </w:pPr>
      <w:r>
        <w:rPr>
          <w:color w:val="000000"/>
          <w:spacing w:val="0"/>
          <w:w w:val="100"/>
          <w:position w:val="0"/>
        </w:rPr>
        <w:t>应控制质量管理体系和本标准所要〉 在需要的场合和时机，均 予以妥善保护（如 为控制成文信</w:t>
      </w:r>
      <w:r>
        <w:rPr>
          <w:color w:val="CA1E55"/>
          <w:spacing w:val="0"/>
          <w:w w:val="100"/>
          <w:position w:val="0"/>
        </w:rPr>
        <w:t xml:space="preserve">身瓚用 </w:t>
      </w:r>
      <w:r>
        <w:rPr>
          <w:color w:val="000000"/>
          <w:spacing w:val="0"/>
          <w:w w:val="100"/>
          <w:position w:val="0"/>
        </w:rPr>
        <w:t xml:space="preserve">分发、访问 存储和 更改 </w:t>
      </w:r>
      <w:r>
        <w:rPr>
          <w:color w:val="97103A"/>
          <w:spacing w:val="0"/>
          <w:w w:val="100"/>
          <w:position w:val="0"/>
        </w:rPr>
        <w:t>保留豳</w:t>
      </w:r>
      <w:r>
        <w:rPr>
          <w:rFonts w:ascii="Times New Roman" w:hAnsi="Times New Roman" w:eastAsia="Times New Roman" w:cs="Times New Roman"/>
          <w:color w:val="97103A"/>
          <w:spacing w:val="0"/>
          <w:w w:val="100"/>
          <w:position w:val="0"/>
        </w:rPr>
        <w:t>1</w:t>
      </w:r>
      <w:r>
        <w:rPr>
          <w:color w:val="CA1E55"/>
          <w:spacing w:val="0"/>
          <w:w w:val="100"/>
          <w:position w:val="0"/>
        </w:rPr>
        <w:t>处宜</w:t>
      </w:r>
    </w:p>
    <w:p>
      <w:pPr>
        <w:pStyle w:val="19"/>
        <w:keepNext w:val="0"/>
        <w:keepLines w:val="0"/>
        <w:framePr w:w="4097" w:h="3794" w:wrap="auto" w:vAnchor="text" w:hAnchor="page" w:x="1423" w:y="21"/>
        <w:widowControl w:val="0"/>
        <w:shd w:val="clear" w:color="auto" w:fill="auto"/>
        <w:bidi w:val="0"/>
        <w:spacing w:before="0" w:after="0" w:line="316" w:lineRule="exact"/>
        <w:ind w:left="0" w:right="0" w:firstLine="360"/>
        <w:jc w:val="left"/>
      </w:pPr>
      <w:r>
        <w:rPr>
          <w:color w:val="000000"/>
          <w:spacing w:val="0"/>
          <w:w w:val="100"/>
          <w:position w:val="0"/>
        </w:rPr>
        <w:t>对于</w:t>
      </w:r>
      <w:r>
        <w:rPr>
          <w:color w:val="97103A"/>
          <w:spacing w:val="0"/>
          <w:w w:val="100"/>
          <w:position w:val="0"/>
        </w:rPr>
        <w:t>组纏确</w:t>
      </w:r>
    </w:p>
    <w:p>
      <w:pPr>
        <w:pStyle w:val="19"/>
        <w:keepNext w:val="0"/>
        <w:keepLines w:val="0"/>
        <w:framePr w:w="4097" w:h="3794" w:wrap="auto" w:vAnchor="text" w:hAnchor="page" w:x="1423" w:y="21"/>
        <w:widowControl w:val="0"/>
        <w:shd w:val="clear" w:color="auto" w:fill="auto"/>
        <w:bidi w:val="0"/>
        <w:spacing w:before="0" w:after="0" w:line="316" w:lineRule="exact"/>
        <w:ind w:left="0" w:right="0" w:firstLine="0"/>
        <w:jc w:val="left"/>
      </w:pPr>
      <w:r>
        <w:rPr>
          <w:color w:val="000000"/>
          <w:spacing w:val="0"/>
          <w:w w:val="100"/>
          <w:position w:val="0"/>
        </w:rPr>
        <w:t>予以控制。</w:t>
      </w:r>
    </w:p>
    <w:p>
      <w:pPr>
        <w:pStyle w:val="19"/>
        <w:keepNext w:val="0"/>
        <w:keepLines w:val="0"/>
        <w:framePr w:w="4097" w:h="3794" w:wrap="auto" w:vAnchor="text" w:hAnchor="page" w:x="1423" w:y="21"/>
        <w:widowControl w:val="0"/>
        <w:shd w:val="clear" w:color="auto" w:fill="auto"/>
        <w:bidi w:val="0"/>
        <w:spacing w:before="0" w:line="316" w:lineRule="exact"/>
        <w:ind w:left="0" w:right="0" w:firstLine="360"/>
        <w:jc w:val="left"/>
      </w:pPr>
      <w:r>
        <w:rPr>
          <w:color w:val="000000"/>
          <w:spacing w:val="0"/>
          <w:w w:val="100"/>
          <w:position w:val="0"/>
        </w:rPr>
        <w:t>对所</w:t>
      </w:r>
    </w:p>
    <w:p>
      <w:pPr>
        <w:pStyle w:val="31"/>
        <w:keepNext w:val="0"/>
        <w:keepLines w:val="0"/>
        <w:framePr w:w="4097" w:h="3794" w:wrap="auto" w:vAnchor="text" w:hAnchor="page" w:x="1423" w:y="21"/>
        <w:widowControl w:val="0"/>
        <w:shd w:val="clear" w:color="auto" w:fill="auto"/>
        <w:bidi w:val="0"/>
        <w:spacing w:before="0" w:after="40" w:line="240" w:lineRule="auto"/>
        <w:ind w:left="0" w:right="0" w:firstLine="360"/>
        <w:jc w:val="left"/>
      </w:pPr>
      <w:r>
        <w:rPr>
          <w:color w:val="000000"/>
          <w:spacing w:val="0"/>
          <w:w w:val="100"/>
          <w:position w:val="0"/>
        </w:rPr>
        <w:t>注：对</w:t>
      </w:r>
    </w:p>
    <w:p>
      <w:pPr>
        <w:pStyle w:val="5"/>
        <w:keepNext w:val="0"/>
        <w:keepLines w:val="0"/>
        <w:framePr w:w="662" w:h="2470" w:wrap="auto" w:vAnchor="text" w:hAnchor="page" w:x="1423" w:y="80"/>
        <w:widowControl w:val="0"/>
        <w:shd w:val="clear" w:color="auto" w:fill="auto"/>
        <w:bidi w:val="0"/>
        <w:spacing w:before="0" w:line="240" w:lineRule="auto"/>
        <w:ind w:left="0" w:right="0" w:firstLine="0"/>
        <w:jc w:val="both"/>
      </w:pPr>
      <w:bookmarkStart w:id="145" w:name="bookmark167"/>
      <w:r>
        <w:rPr>
          <w:rFonts w:ascii="Times New Roman" w:hAnsi="Times New Roman" w:eastAsia="Times New Roman" w:cs="Times New Roman"/>
          <w:color w:val="000000"/>
          <w:spacing w:val="0"/>
          <w:w w:val="100"/>
          <w:position w:val="0"/>
          <w:lang w:val="en-US" w:eastAsia="en-US" w:bidi="en-US"/>
        </w:rPr>
        <w:t>7</w:t>
      </w:r>
      <w:bookmarkEnd w:id="145"/>
      <w:r>
        <w:rPr>
          <w:rFonts w:ascii="Times New Roman" w:hAnsi="Times New Roman" w:eastAsia="Times New Roman" w:cs="Times New Roman"/>
          <w:color w:val="000000"/>
          <w:spacing w:val="0"/>
          <w:w w:val="100"/>
          <w:position w:val="0"/>
          <w:lang w:val="en-US" w:eastAsia="en-US" w:bidi="en-US"/>
        </w:rPr>
        <w:t>.5.3.1</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46" w:name="bookmark168"/>
      <w:r>
        <w:rPr>
          <w:rFonts w:ascii="Times New Roman" w:hAnsi="Times New Roman" w:eastAsia="Times New Roman" w:cs="Times New Roman"/>
          <w:color w:val="000000"/>
          <w:spacing w:val="0"/>
          <w:w w:val="100"/>
          <w:position w:val="0"/>
          <w:lang w:val="en-US" w:eastAsia="en-US" w:bidi="en-US"/>
        </w:rPr>
        <w:t>a</w:t>
      </w:r>
      <w:bookmarkEnd w:id="146"/>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47" w:name="bookmark169"/>
      <w:r>
        <w:rPr>
          <w:rFonts w:ascii="Times New Roman" w:hAnsi="Times New Roman" w:eastAsia="Times New Roman" w:cs="Times New Roman"/>
          <w:color w:val="000000"/>
          <w:spacing w:val="0"/>
          <w:w w:val="100"/>
          <w:position w:val="0"/>
          <w:lang w:val="en-US" w:eastAsia="en-US" w:bidi="en-US"/>
        </w:rPr>
        <w:t>b</w:t>
      </w:r>
      <w:bookmarkEnd w:id="147"/>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62" w:h="2470" w:wrap="auto" w:vAnchor="text" w:hAnchor="page" w:x="1423" w:y="80"/>
        <w:widowControl w:val="0"/>
        <w:shd w:val="clear" w:color="auto" w:fill="auto"/>
        <w:bidi w:val="0"/>
        <w:spacing w:before="0" w:line="240" w:lineRule="auto"/>
        <w:ind w:left="0" w:right="0" w:firstLine="0"/>
        <w:jc w:val="both"/>
      </w:pPr>
      <w:bookmarkStart w:id="148" w:name="bookmark170"/>
      <w:r>
        <w:rPr>
          <w:rFonts w:ascii="Times New Roman" w:hAnsi="Times New Roman" w:eastAsia="Times New Roman" w:cs="Times New Roman"/>
          <w:color w:val="000000"/>
          <w:spacing w:val="0"/>
          <w:w w:val="100"/>
          <w:position w:val="0"/>
          <w:lang w:val="en-US" w:eastAsia="en-US" w:bidi="en-US"/>
        </w:rPr>
        <w:t>7</w:t>
      </w:r>
      <w:bookmarkEnd w:id="148"/>
      <w:r>
        <w:rPr>
          <w:rFonts w:ascii="Times New Roman" w:hAnsi="Times New Roman" w:eastAsia="Times New Roman" w:cs="Times New Roman"/>
          <w:color w:val="000000"/>
          <w:spacing w:val="0"/>
          <w:w w:val="100"/>
          <w:position w:val="0"/>
          <w:lang w:val="en-US" w:eastAsia="en-US" w:bidi="en-US"/>
        </w:rPr>
        <w:t>.5.3.2</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49" w:name="bookmark171"/>
      <w:r>
        <w:rPr>
          <w:rFonts w:ascii="Times New Roman" w:hAnsi="Times New Roman" w:eastAsia="Times New Roman" w:cs="Times New Roman"/>
          <w:color w:val="000000"/>
          <w:spacing w:val="0"/>
          <w:w w:val="100"/>
          <w:position w:val="0"/>
          <w:lang w:val="en-US" w:eastAsia="en-US" w:bidi="en-US"/>
        </w:rPr>
        <w:t>a</w:t>
      </w:r>
      <w:bookmarkEnd w:id="149"/>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50" w:name="bookmark172"/>
      <w:r>
        <w:rPr>
          <w:rFonts w:ascii="Times New Roman" w:hAnsi="Times New Roman" w:eastAsia="Times New Roman" w:cs="Times New Roman"/>
          <w:color w:val="000000"/>
          <w:spacing w:val="0"/>
          <w:w w:val="100"/>
          <w:position w:val="0"/>
          <w:lang w:val="en-US" w:eastAsia="en-US" w:bidi="en-US"/>
        </w:rPr>
        <w:t>b</w:t>
      </w:r>
      <w:bookmarkEnd w:id="150"/>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51" w:name="bookmark173"/>
      <w:r>
        <w:rPr>
          <w:rFonts w:ascii="Times New Roman" w:hAnsi="Times New Roman" w:eastAsia="Times New Roman" w:cs="Times New Roman"/>
          <w:color w:val="000000"/>
          <w:spacing w:val="0"/>
          <w:w w:val="100"/>
          <w:position w:val="0"/>
          <w:lang w:val="en-US" w:eastAsia="en-US" w:bidi="en-US"/>
        </w:rPr>
        <w:t>c</w:t>
      </w:r>
      <w:bookmarkEnd w:id="151"/>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62" w:h="2470" w:wrap="auto" w:vAnchor="text" w:hAnchor="page" w:x="1423" w:y="80"/>
        <w:widowControl w:val="0"/>
        <w:shd w:val="clear" w:color="auto" w:fill="auto"/>
        <w:bidi w:val="0"/>
        <w:spacing w:before="0" w:line="240" w:lineRule="auto"/>
        <w:ind w:left="0" w:right="0" w:firstLine="420"/>
        <w:jc w:val="left"/>
      </w:pPr>
      <w:bookmarkStart w:id="152" w:name="bookmark174"/>
      <w:r>
        <w:rPr>
          <w:rFonts w:ascii="Times New Roman" w:hAnsi="Times New Roman" w:eastAsia="Times New Roman" w:cs="Times New Roman"/>
          <w:color w:val="000000"/>
          <w:spacing w:val="0"/>
          <w:w w:val="100"/>
          <w:position w:val="0"/>
          <w:lang w:val="en-US" w:eastAsia="en-US" w:bidi="en-US"/>
        </w:rPr>
        <w:t>d</w:t>
      </w:r>
      <w:bookmarkEnd w:id="152"/>
      <w:r>
        <w:rPr>
          <w:rFonts w:ascii="Times New Roman" w:hAnsi="Times New Roman" w:eastAsia="Times New Roman" w:cs="Times New Roman"/>
          <w:color w:val="000000"/>
          <w:spacing w:val="0"/>
          <w:w w:val="100"/>
          <w:position w:val="0"/>
          <w:lang w:val="en-US" w:eastAsia="en-US" w:bidi="en-US"/>
        </w:rPr>
        <w:t>)</w:t>
      </w:r>
    </w:p>
    <w:p>
      <w:pPr>
        <w:pStyle w:val="19"/>
        <w:keepNext w:val="0"/>
        <w:keepLines w:val="0"/>
        <w:framePr w:w="763" w:h="266" w:wrap="auto" w:vAnchor="text" w:hAnchor="page" w:x="1423" w:y="41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8</w:t>
      </w:r>
      <w:r>
        <w:rPr>
          <w:color w:val="000000"/>
          <w:spacing w:val="0"/>
          <w:w w:val="100"/>
          <w:position w:val="0"/>
        </w:rPr>
        <w:t>运行</w:t>
      </w:r>
    </w:p>
    <w:p>
      <w:pPr>
        <w:pStyle w:val="19"/>
        <w:keepNext w:val="0"/>
        <w:keepLines w:val="0"/>
        <w:framePr w:w="929" w:h="266" w:wrap="auto" w:vAnchor="text" w:hAnchor="page" w:x="1423" w:y="473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8.1</w:t>
      </w:r>
      <w:r>
        <w:rPr>
          <w:color w:val="000000"/>
          <w:spacing w:val="0"/>
          <w:w w:val="100"/>
          <w:position w:val="0"/>
        </w:rPr>
        <w:t>运行</w:t>
      </w:r>
    </w:p>
    <w:p>
      <w:pPr>
        <w:pStyle w:val="17"/>
        <w:keepNext w:val="0"/>
        <w:keepLines w:val="0"/>
        <w:framePr w:w="1584" w:h="252" w:wrap="auto" w:vAnchor="text" w:hAnchor="page" w:x="4973" w:y="1031"/>
        <w:widowControl w:val="0"/>
        <w:shd w:val="clear" w:color="auto" w:fill="auto"/>
        <w:bidi w:val="0"/>
        <w:spacing w:before="0" w:after="0" w:line="240" w:lineRule="auto"/>
        <w:ind w:left="0" w:right="0" w:firstLine="0"/>
        <w:jc w:val="center"/>
      </w:pPr>
      <w:r>
        <w:rPr>
          <w:color w:val="000000"/>
          <w:spacing w:val="0"/>
          <w:w w:val="100"/>
          <w:position w:val="0"/>
        </w:rPr>
        <w:t>应进行下列活动:</w:t>
      </w:r>
    </w:p>
    <w:p>
      <w:pPr>
        <w:pStyle w:val="17"/>
        <w:keepNext w:val="0"/>
        <w:keepLines w:val="0"/>
        <w:framePr w:w="511" w:h="259" w:wrap="auto" w:vAnchor="text" w:hAnchor="page" w:x="3310" w:y="2615"/>
        <w:widowControl w:val="0"/>
        <w:shd w:val="clear" w:color="auto" w:fill="auto"/>
        <w:bidi w:val="0"/>
        <w:spacing w:before="0" w:after="0" w:line="240" w:lineRule="auto"/>
        <w:ind w:left="0" w:right="0" w:firstLine="0"/>
        <w:jc w:val="left"/>
      </w:pPr>
      <w:r>
        <w:rPr>
          <w:color w:val="000000"/>
          <w:spacing w:val="0"/>
          <w:w w:val="100"/>
          <w:position w:val="0"/>
        </w:rPr>
        <w:t>策划;</w:t>
      </w:r>
    </w:p>
    <w:p>
      <w:pPr>
        <w:pStyle w:val="17"/>
        <w:keepNext w:val="0"/>
        <w:keepLines w:val="0"/>
        <w:framePr w:w="576" w:h="230" w:wrap="auto" w:vAnchor="text" w:hAnchor="page" w:x="6888" w:y="3558"/>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查阅并</w:t>
      </w:r>
    </w:p>
    <w:p>
      <w:pPr>
        <w:pStyle w:val="17"/>
        <w:keepNext w:val="0"/>
        <w:keepLines w:val="0"/>
        <w:framePr w:w="389" w:h="230" w:wrap="auto" w:vAnchor="text" w:hAnchor="page" w:x="2467" w:y="3565"/>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文信</w:t>
      </w:r>
    </w:p>
    <w:p>
      <w:pPr>
        <w:pStyle w:val="17"/>
        <w:keepNext w:val="0"/>
        <w:keepLines w:val="0"/>
        <w:framePr w:w="1166" w:h="266" w:wrap="auto" w:vAnchor="text" w:hAnchor="page" w:x="4966" w:y="7101"/>
        <w:widowControl w:val="0"/>
        <w:shd w:val="clear" w:color="auto" w:fill="auto"/>
        <w:bidi w:val="0"/>
        <w:spacing w:before="0" w:after="0" w:line="240" w:lineRule="auto"/>
        <w:ind w:left="0" w:right="0" w:firstLine="0"/>
        <w:jc w:val="left"/>
      </w:pPr>
      <w:r>
        <w:rPr>
          <w:color w:val="000000"/>
          <w:spacing w:val="0"/>
          <w:w w:val="100"/>
          <w:position w:val="0"/>
        </w:rPr>
        <w:t>务符合要求;</w:t>
      </w:r>
    </w:p>
    <w:p>
      <w:pPr>
        <w:pStyle w:val="17"/>
        <w:keepNext w:val="0"/>
        <w:keepLines w:val="0"/>
        <w:framePr w:w="871" w:h="259" w:wrap="auto" w:vAnchor="text" w:hAnchor="page" w:x="2986" w:y="3249"/>
        <w:widowControl w:val="0"/>
        <w:shd w:val="clear" w:color="auto" w:fill="auto"/>
        <w:bidi w:val="0"/>
        <w:spacing w:before="0" w:after="0" w:line="240" w:lineRule="auto"/>
        <w:ind w:left="0" w:right="0" w:firstLine="0"/>
        <w:jc w:val="left"/>
      </w:pPr>
      <w:r>
        <w:rPr>
          <w:color w:val="000000"/>
          <w:spacing w:val="0"/>
          <w:w w:val="100"/>
          <w:position w:val="0"/>
        </w:rPr>
        <w:t>作为符合</w:t>
      </w:r>
    </w:p>
    <w:p>
      <w:pPr>
        <w:pStyle w:val="17"/>
        <w:keepNext w:val="0"/>
        <w:keepLines w:val="0"/>
        <w:framePr w:w="857" w:h="230" w:wrap="auto" w:vAnchor="text" w:hAnchor="page" w:x="3022" w:y="3565"/>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的访问"卫</w:t>
      </w:r>
    </w:p>
    <w:p>
      <w:pPr>
        <w:pStyle w:val="17"/>
        <w:keepNext w:val="0"/>
        <w:keepLines w:val="0"/>
        <w:framePr w:w="749" w:h="252" w:wrap="auto" w:vAnchor="text" w:hAnchor="page" w:x="3526" w:y="5538"/>
        <w:widowControl w:val="0"/>
        <w:shd w:val="clear" w:color="auto" w:fill="auto"/>
        <w:bidi w:val="0"/>
        <w:spacing w:before="0" w:after="0" w:line="240" w:lineRule="auto"/>
        <w:ind w:left="0" w:right="0" w:firstLine="0"/>
        <w:jc w:val="left"/>
      </w:pPr>
      <w:r>
        <w:rPr>
          <w:color w:val="000000"/>
          <w:spacing w:val="0"/>
          <w:w w:val="100"/>
          <w:position w:val="0"/>
        </w:rPr>
        <w:t>和控制:</w:t>
      </w:r>
    </w:p>
    <w:p>
      <w:pPr>
        <w:pStyle w:val="17"/>
        <w:keepNext w:val="0"/>
        <w:keepLines w:val="0"/>
        <w:framePr w:w="540" w:h="259" w:wrap="auto" w:vAnchor="text" w:hAnchor="page" w:x="3922" w:y="5848"/>
        <w:widowControl w:val="0"/>
        <w:shd w:val="clear" w:color="auto" w:fill="auto"/>
        <w:bidi w:val="0"/>
        <w:spacing w:before="0" w:after="0" w:line="240" w:lineRule="auto"/>
        <w:ind w:left="0" w:right="0" w:firstLine="0"/>
        <w:jc w:val="left"/>
      </w:pPr>
      <w:r>
        <w:rPr>
          <w:color w:val="000000"/>
          <w:spacing w:val="0"/>
          <w:w w:val="100"/>
          <w:position w:val="0"/>
        </w:rPr>
        <w:t>要求;</w:t>
      </w:r>
    </w:p>
    <w:p>
      <w:pPr>
        <w:pStyle w:val="17"/>
        <w:keepNext w:val="0"/>
        <w:keepLines w:val="0"/>
        <w:framePr w:w="223" w:h="252" w:wrap="auto" w:vAnchor="text" w:hAnchor="page" w:x="3511" w:y="6172"/>
        <w:widowControl w:val="0"/>
        <w:shd w:val="clear" w:color="auto" w:fill="auto"/>
        <w:bidi w:val="0"/>
        <w:spacing w:before="0" w:after="0" w:line="240" w:lineRule="auto"/>
        <w:ind w:left="0" w:right="0" w:firstLine="0"/>
        <w:jc w:val="left"/>
      </w:pPr>
      <w:r>
        <w:rPr>
          <w:color w:val="000000"/>
          <w:spacing w:val="0"/>
          <w:w w:val="100"/>
          <w:position w:val="0"/>
        </w:rPr>
        <w:t>的</w:t>
      </w:r>
    </w:p>
    <w:p>
      <w:pPr>
        <w:pStyle w:val="17"/>
        <w:keepNext w:val="0"/>
        <w:keepLines w:val="0"/>
        <w:framePr w:w="209" w:h="230" w:wrap="auto" w:vAnchor="text" w:hAnchor="page" w:x="5938" w:y="3263"/>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以</w:t>
      </w:r>
    </w:p>
    <w:p>
      <w:pPr>
        <w:pStyle w:val="17"/>
        <w:keepNext w:val="0"/>
        <w:keepLines w:val="0"/>
        <w:framePr w:w="396" w:h="230" w:wrap="auto" w:vAnchor="text" w:hAnchor="page" w:x="5981" w:y="3558"/>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意味</w:t>
      </w:r>
    </w:p>
    <w:p>
      <w:pPr>
        <w:pStyle w:val="17"/>
        <w:keepNext w:val="0"/>
        <w:keepLines w:val="0"/>
        <w:framePr w:w="533" w:h="252" w:wrap="auto" w:vAnchor="text" w:hAnchor="page" w:x="5290" w:y="405"/>
        <w:widowControl w:val="0"/>
        <w:shd w:val="clear" w:color="auto" w:fill="auto"/>
        <w:bidi w:val="0"/>
        <w:spacing w:before="0" w:after="0" w:line="240" w:lineRule="auto"/>
        <w:ind w:left="0" w:right="0" w:firstLine="0"/>
        <w:jc w:val="left"/>
      </w:pPr>
      <w:r>
        <w:rPr>
          <w:color w:val="000000"/>
          <w:spacing w:val="0"/>
          <w:w w:val="100"/>
          <w:position w:val="0"/>
        </w:rPr>
        <w:t>适用;</w:t>
      </w:r>
    </w:p>
    <w:p>
      <w:pPr>
        <w:pStyle w:val="17"/>
        <w:keepNext w:val="0"/>
        <w:keepLines w:val="0"/>
        <w:framePr w:w="857" w:h="252" w:wrap="auto" w:vAnchor="text" w:hAnchor="page" w:x="2741" w:y="4753"/>
        <w:widowControl w:val="0"/>
        <w:shd w:val="clear" w:color="auto" w:fill="auto"/>
        <w:bidi w:val="0"/>
        <w:spacing w:before="0" w:after="0" w:line="240" w:lineRule="auto"/>
        <w:ind w:left="0" w:right="0" w:firstLine="0"/>
        <w:jc w:val="left"/>
        <w:rPr>
          <w:sz w:val="18"/>
          <w:szCs w:val="18"/>
        </w:rPr>
      </w:pPr>
      <w:r>
        <w:rPr>
          <w:color w:val="97103A"/>
          <w:spacing w:val="0"/>
          <w:w w:val="100"/>
          <w:position w:val="0"/>
          <w:sz w:val="18"/>
          <w:szCs w:val="18"/>
        </w:rPr>
        <w:t>帅控制</w:t>
      </w:r>
    </w:p>
    <w:p>
      <w:pPr>
        <w:pStyle w:val="17"/>
        <w:keepNext w:val="0"/>
        <w:keepLines w:val="0"/>
        <w:framePr w:w="958" w:h="252" w:wrap="auto" w:vAnchor="text" w:hAnchor="page" w:x="4037" w:y="1665"/>
        <w:widowControl w:val="0"/>
        <w:shd w:val="clear" w:color="auto" w:fill="auto"/>
        <w:bidi w:val="0"/>
        <w:spacing w:before="0" w:after="0" w:line="240" w:lineRule="auto"/>
        <w:ind w:left="0" w:right="0" w:firstLine="0"/>
        <w:jc w:val="left"/>
      </w:pPr>
      <w:r>
        <w:rPr>
          <w:color w:val="000000"/>
          <w:spacing w:val="0"/>
          <w:w w:val="100"/>
          <w:position w:val="0"/>
        </w:rPr>
        <w:t>持可读性;</w:t>
      </w:r>
    </w:p>
    <w:p>
      <w:pPr>
        <w:pStyle w:val="17"/>
        <w:keepNext w:val="0"/>
        <w:keepLines w:val="0"/>
        <w:framePr w:w="864" w:h="259" w:wrap="auto" w:vAnchor="text" w:hAnchor="page" w:x="3605" w:y="1981"/>
        <w:widowControl w:val="0"/>
        <w:shd w:val="clear" w:color="auto" w:fill="auto"/>
        <w:bidi w:val="0"/>
        <w:spacing w:before="0" w:after="0" w:line="240" w:lineRule="auto"/>
        <w:ind w:left="0" w:right="0" w:firstLine="0"/>
        <w:jc w:val="left"/>
      </w:pPr>
      <w:r>
        <w:rPr>
          <w:color w:val="000000"/>
          <w:spacing w:val="0"/>
          <w:w w:val="100"/>
          <w:position w:val="0"/>
        </w:rPr>
        <w:t>本控制）;</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400"/>
        <w:jc w:val="left"/>
      </w:pPr>
      <w:r>
        <w:rPr>
          <w:color w:val="000000"/>
          <w:spacing w:val="0"/>
          <w:w w:val="100"/>
          <w:position w:val="0"/>
        </w:rPr>
        <w:t>为</w:t>
      </w:r>
      <w:r>
        <w:rPr>
          <w:color w:val="97103A"/>
          <w:spacing w:val="0"/>
          <w:w w:val="100"/>
          <w:position w:val="0"/>
        </w:rPr>
        <w:t>满足田</w:t>
      </w:r>
      <w:r>
        <w:rPr>
          <w:color w:val="3B0C12"/>
          <w:spacing w:val="0"/>
          <w:w w:val="100"/>
          <w:position w:val="0"/>
        </w:rPr>
        <w:t>和服务</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0"/>
        <w:jc w:val="left"/>
      </w:pPr>
      <w:r>
        <w:rPr>
          <w:color w:val="000000"/>
          <w:spacing w:val="0"/>
          <w:w w:val="100"/>
          <w:position w:val="0"/>
        </w:rPr>
        <w:t>（见</w:t>
      </w:r>
      <w:r>
        <w:rPr>
          <w:rFonts w:ascii="Times New Roman" w:hAnsi="Times New Roman" w:eastAsia="Times New Roman" w:cs="Times New Roman"/>
          <w:color w:val="000000"/>
          <w:spacing w:val="0"/>
          <w:w w:val="100"/>
          <w:position w:val="0"/>
          <w:lang w:val="en-US" w:eastAsia="en-US" w:bidi="en-US"/>
        </w:rPr>
        <w:t>4.4）</w:t>
      </w:r>
      <w:r>
        <w:rPr>
          <w:color w:val="000000"/>
          <w:spacing w:val="0"/>
          <w:w w:val="100"/>
          <w:position w:val="0"/>
        </w:rPr>
        <w:t>进行</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800"/>
        <w:jc w:val="left"/>
      </w:pPr>
      <w:r>
        <w:rPr>
          <w:color w:val="000000"/>
          <w:spacing w:val="0"/>
          <w:w w:val="100"/>
          <w:position w:val="0"/>
        </w:rPr>
        <w:t>确定产</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800"/>
        <w:jc w:val="left"/>
      </w:pPr>
      <w:r>
        <w:rPr>
          <w:color w:val="000000"/>
          <w:spacing w:val="0"/>
          <w:w w:val="100"/>
          <w:position w:val="0"/>
        </w:rPr>
        <w:t>建立下列</w:t>
      </w:r>
    </w:p>
    <w:p>
      <w:pPr>
        <w:pStyle w:val="19"/>
        <w:keepNext w:val="0"/>
        <w:keepLines w:val="0"/>
        <w:framePr w:w="5854" w:h="2779" w:wrap="auto" w:vAnchor="text" w:hAnchor="page" w:x="1438" w:y="5214"/>
        <w:widowControl w:val="0"/>
        <w:shd w:val="clear" w:color="auto" w:fill="auto"/>
        <w:tabs>
          <w:tab w:val="left" w:pos="1210"/>
        </w:tabs>
        <w:bidi w:val="0"/>
        <w:spacing w:before="0" w:after="80" w:line="240" w:lineRule="auto"/>
        <w:ind w:left="0" w:right="0" w:firstLine="800"/>
        <w:jc w:val="left"/>
      </w:pPr>
      <w:bookmarkStart w:id="153" w:name="bookmark175"/>
      <w:r>
        <w:rPr>
          <w:rFonts w:ascii="Times New Roman" w:hAnsi="Times New Roman" w:eastAsia="Times New Roman" w:cs="Times New Roman"/>
          <w:color w:val="000000"/>
          <w:spacing w:val="0"/>
          <w:w w:val="100"/>
          <w:position w:val="0"/>
        </w:rPr>
        <w:t>1</w:t>
      </w:r>
      <w:bookmarkEnd w:id="153"/>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过程；</w:t>
      </w:r>
    </w:p>
    <w:p>
      <w:pPr>
        <w:pStyle w:val="19"/>
        <w:keepNext w:val="0"/>
        <w:keepLines w:val="0"/>
        <w:framePr w:w="5854" w:h="2779" w:wrap="auto" w:vAnchor="text" w:hAnchor="page" w:x="1438" w:y="5214"/>
        <w:widowControl w:val="0"/>
        <w:shd w:val="clear" w:color="auto" w:fill="auto"/>
        <w:tabs>
          <w:tab w:val="left" w:pos="1210"/>
        </w:tabs>
        <w:bidi w:val="0"/>
        <w:spacing w:before="0" w:after="80" w:line="240" w:lineRule="auto"/>
        <w:ind w:left="0" w:right="0" w:firstLine="800"/>
        <w:jc w:val="left"/>
      </w:pPr>
      <w:bookmarkStart w:id="154" w:name="bookmark176"/>
      <w:r>
        <w:rPr>
          <w:rFonts w:ascii="Times New Roman" w:hAnsi="Times New Roman" w:eastAsia="Times New Roman" w:cs="Times New Roman"/>
          <w:color w:val="000000"/>
          <w:spacing w:val="0"/>
          <w:w w:val="100"/>
          <w:position w:val="0"/>
        </w:rPr>
        <w:t>2</w:t>
      </w:r>
      <w:bookmarkEnd w:id="154"/>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产品和服务</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800"/>
        <w:jc w:val="left"/>
      </w:pPr>
      <w:r>
        <w:rPr>
          <w:color w:val="000000"/>
          <w:spacing w:val="0"/>
          <w:w w:val="100"/>
          <w:position w:val="0"/>
        </w:rPr>
        <w:t>确定所需的资源以使</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800"/>
        <w:jc w:val="left"/>
      </w:pPr>
      <w:r>
        <w:rPr>
          <w:color w:val="000000"/>
          <w:spacing w:val="0"/>
          <w:w w:val="100"/>
          <w:position w:val="0"/>
        </w:rPr>
        <w:t>按照准则实施过程控制；</w:t>
      </w:r>
    </w:p>
    <w:p>
      <w:pPr>
        <w:pStyle w:val="19"/>
        <w:keepNext w:val="0"/>
        <w:keepLines w:val="0"/>
        <w:framePr w:w="5854" w:h="2779" w:wrap="auto" w:vAnchor="text" w:hAnchor="page" w:x="1438" w:y="5214"/>
        <w:widowControl w:val="0"/>
        <w:shd w:val="clear" w:color="auto" w:fill="auto"/>
        <w:bidi w:val="0"/>
        <w:spacing w:before="0" w:after="80" w:line="240" w:lineRule="auto"/>
        <w:ind w:left="0" w:right="0" w:firstLine="800"/>
        <w:jc w:val="left"/>
      </w:pPr>
      <w:r>
        <w:rPr>
          <w:color w:val="000000"/>
          <w:spacing w:val="0"/>
          <w:w w:val="100"/>
          <w:position w:val="0"/>
        </w:rPr>
        <w:t>在必要的范围和程度上，确定并保持、保留成文信息，以:</w:t>
      </w:r>
    </w:p>
    <w:p>
      <w:pPr>
        <w:pStyle w:val="5"/>
        <w:keepNext w:val="0"/>
        <w:keepLines w:val="0"/>
        <w:framePr w:w="245" w:h="569" w:wrap="auto" w:vAnchor="text" w:hAnchor="page" w:x="1834" w:y="5855"/>
        <w:widowControl w:val="0"/>
        <w:shd w:val="clear" w:color="auto" w:fill="auto"/>
        <w:bidi w:val="0"/>
        <w:spacing w:before="0" w:line="240" w:lineRule="auto"/>
        <w:ind w:left="0" w:right="0" w:firstLine="0"/>
        <w:jc w:val="left"/>
      </w:pPr>
      <w:bookmarkStart w:id="155" w:name="bookmark177"/>
      <w:r>
        <w:rPr>
          <w:rFonts w:ascii="Times New Roman" w:hAnsi="Times New Roman" w:eastAsia="Times New Roman" w:cs="Times New Roman"/>
          <w:color w:val="000000"/>
          <w:spacing w:val="0"/>
          <w:w w:val="100"/>
          <w:position w:val="0"/>
          <w:lang w:val="en-US" w:eastAsia="en-US" w:bidi="en-US"/>
        </w:rPr>
        <w:t>a</w:t>
      </w:r>
      <w:bookmarkEnd w:id="155"/>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45" w:h="569" w:wrap="auto" w:vAnchor="text" w:hAnchor="page" w:x="1834" w:y="5855"/>
        <w:widowControl w:val="0"/>
        <w:shd w:val="clear" w:color="auto" w:fill="auto"/>
        <w:bidi w:val="0"/>
        <w:spacing w:before="0" w:after="0" w:line="240" w:lineRule="auto"/>
        <w:ind w:left="0" w:right="0" w:firstLine="0"/>
        <w:jc w:val="left"/>
      </w:pPr>
      <w:bookmarkStart w:id="156" w:name="bookmark178"/>
      <w:r>
        <w:rPr>
          <w:rFonts w:ascii="Times New Roman" w:hAnsi="Times New Roman" w:eastAsia="Times New Roman" w:cs="Times New Roman"/>
          <w:color w:val="000000"/>
          <w:spacing w:val="0"/>
          <w:w w:val="100"/>
          <w:position w:val="0"/>
          <w:lang w:val="en-US" w:eastAsia="en-US" w:bidi="en-US"/>
        </w:rPr>
        <w:t>b</w:t>
      </w:r>
      <w:bookmarkEnd w:id="156"/>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38" w:h="886" w:wrap="auto" w:vAnchor="text" w:hAnchor="page" w:x="1834" w:y="7115"/>
        <w:widowControl w:val="0"/>
        <w:shd w:val="clear" w:color="auto" w:fill="auto"/>
        <w:bidi w:val="0"/>
        <w:spacing w:before="0" w:line="240" w:lineRule="auto"/>
        <w:ind w:left="0" w:right="0" w:firstLine="0"/>
        <w:jc w:val="left"/>
      </w:pPr>
      <w:bookmarkStart w:id="157" w:name="bookmark179"/>
      <w:r>
        <w:rPr>
          <w:rFonts w:ascii="Times New Roman" w:hAnsi="Times New Roman" w:eastAsia="Times New Roman" w:cs="Times New Roman"/>
          <w:color w:val="000000"/>
          <w:spacing w:val="0"/>
          <w:w w:val="100"/>
          <w:position w:val="0"/>
          <w:lang w:val="en-US" w:eastAsia="en-US" w:bidi="en-US"/>
        </w:rPr>
        <w:t>c</w:t>
      </w:r>
      <w:bookmarkEnd w:id="157"/>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38" w:h="886" w:wrap="auto" w:vAnchor="text" w:hAnchor="page" w:x="1834" w:y="7115"/>
        <w:widowControl w:val="0"/>
        <w:shd w:val="clear" w:color="auto" w:fill="auto"/>
        <w:bidi w:val="0"/>
        <w:spacing w:before="0" w:line="240" w:lineRule="auto"/>
        <w:ind w:left="0" w:right="0" w:firstLine="0"/>
        <w:jc w:val="left"/>
      </w:pPr>
      <w:bookmarkStart w:id="158" w:name="bookmark180"/>
      <w:r>
        <w:rPr>
          <w:rFonts w:ascii="Times New Roman" w:hAnsi="Times New Roman" w:eastAsia="Times New Roman" w:cs="Times New Roman"/>
          <w:color w:val="000000"/>
          <w:spacing w:val="0"/>
          <w:w w:val="100"/>
          <w:position w:val="0"/>
          <w:lang w:val="en-US" w:eastAsia="en-US" w:bidi="en-US"/>
        </w:rPr>
        <w:t>d</w:t>
      </w:r>
      <w:bookmarkEnd w:id="158"/>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38" w:h="886" w:wrap="auto" w:vAnchor="text" w:hAnchor="page" w:x="1834" w:y="7115"/>
        <w:widowControl w:val="0"/>
        <w:shd w:val="clear" w:color="auto" w:fill="auto"/>
        <w:bidi w:val="0"/>
        <w:spacing w:before="0" w:line="240" w:lineRule="auto"/>
        <w:ind w:left="0" w:right="0" w:firstLine="0"/>
        <w:jc w:val="left"/>
      </w:pPr>
      <w:bookmarkStart w:id="159" w:name="bookmark181"/>
      <w:r>
        <w:rPr>
          <w:rFonts w:ascii="Times New Roman" w:hAnsi="Times New Roman" w:eastAsia="Times New Roman" w:cs="Times New Roman"/>
          <w:color w:val="000000"/>
          <w:spacing w:val="0"/>
          <w:w w:val="100"/>
          <w:position w:val="0"/>
          <w:lang w:val="en-US" w:eastAsia="en-US" w:bidi="en-US"/>
        </w:rPr>
        <w:t>e</w:t>
      </w:r>
      <w:bookmarkEnd w:id="159"/>
      <w:r>
        <w:rPr>
          <w:rFonts w:ascii="Times New Roman" w:hAnsi="Times New Roman" w:eastAsia="Times New Roman" w:cs="Times New Roman"/>
          <w:color w:val="000000"/>
          <w:spacing w:val="0"/>
          <w:w w:val="100"/>
          <w:position w:val="0"/>
          <w:lang w:val="en-US" w:eastAsia="en-US" w:bidi="en-US"/>
        </w:rPr>
        <w:t>)</w:t>
      </w:r>
    </w:p>
    <w:p>
      <w:pPr>
        <w:pStyle w:val="19"/>
        <w:keepNext w:val="0"/>
        <w:keepLines w:val="0"/>
        <w:framePr w:w="2254" w:h="259" w:wrap="auto" w:vAnchor="text" w:hAnchor="page" w:x="8443" w:y="2607"/>
        <w:widowControl w:val="0"/>
        <w:shd w:val="clear" w:color="auto" w:fill="auto"/>
        <w:bidi w:val="0"/>
        <w:spacing w:before="0" w:after="0" w:line="240" w:lineRule="auto"/>
        <w:ind w:left="0" w:right="0" w:firstLine="0"/>
        <w:jc w:val="left"/>
      </w:pPr>
      <w:r>
        <w:rPr>
          <w:color w:val="000000"/>
          <w:spacing w:val="0"/>
          <w:w w:val="100"/>
          <w:position w:val="0"/>
        </w:rPr>
        <w:t>组织</w:t>
      </w:r>
      <w:r>
        <w:rPr>
          <w:color w:val="97103A"/>
          <w:spacing w:val="0"/>
          <w:w w:val="100"/>
          <w:position w:val="0"/>
        </w:rPr>
        <w:t>誣进腱</w:t>
      </w:r>
      <w:r>
        <w:rPr>
          <w:color w:val="000000"/>
          <w:spacing w:val="0"/>
          <w:w w:val="100"/>
          <w:position w:val="0"/>
        </w:rPr>
        <w:t>当识别，并</w:t>
      </w:r>
    </w:p>
    <w:p>
      <w:pPr>
        <w:pStyle w:val="19"/>
        <w:keepNext w:val="0"/>
        <w:keepLines w:val="0"/>
        <w:framePr w:w="1778" w:h="252" w:wrap="auto" w:vAnchor="text" w:hAnchor="page" w:x="8911" w:y="5207"/>
        <w:widowControl w:val="0"/>
        <w:shd w:val="clear" w:color="auto" w:fill="auto"/>
        <w:bidi w:val="0"/>
        <w:spacing w:before="0" w:after="0" w:line="240" w:lineRule="auto"/>
        <w:ind w:left="0" w:right="0" w:firstLine="0"/>
        <w:jc w:val="left"/>
      </w:pPr>
      <w:r>
        <w:rPr>
          <w:color w:val="CA1E55"/>
          <w:spacing w:val="0"/>
          <w:w w:val="100"/>
          <w:position w:val="0"/>
        </w:rPr>
        <w:t>措施駅</w:t>
      </w:r>
      <w:r>
        <w:rPr>
          <w:color w:val="000000"/>
          <w:spacing w:val="0"/>
          <w:w w:val="100"/>
          <w:position w:val="0"/>
        </w:rPr>
        <w:t>寸所需的过程</w:t>
      </w:r>
    </w:p>
    <w:p>
      <w:pPr>
        <w:widowControl w:val="0"/>
        <w:spacing w:line="360" w:lineRule="exact"/>
      </w:pPr>
      <w:r>
        <w:drawing>
          <wp:anchor distT="0" distB="0" distL="0" distR="0" simplePos="0" relativeHeight="251659264" behindDoc="1" locked="0" layoutInCell="1" allowOverlap="1">
            <wp:simplePos x="0" y="0"/>
            <wp:positionH relativeFrom="page">
              <wp:posOffset>1447165</wp:posOffset>
            </wp:positionH>
            <wp:positionV relativeFrom="paragraph">
              <wp:posOffset>59690</wp:posOffset>
            </wp:positionV>
            <wp:extent cx="4730750" cy="4766945"/>
            <wp:effectExtent l="0" t="0" r="12700" b="14605"/>
            <wp:wrapNone/>
            <wp:docPr id="204" name="Shape 204"/>
            <wp:cNvGraphicFramePr/>
            <a:graphic xmlns:a="http://schemas.openxmlformats.org/drawingml/2006/main">
              <a:graphicData uri="http://schemas.openxmlformats.org/drawingml/2006/picture">
                <pic:pic xmlns:pic="http://schemas.openxmlformats.org/drawingml/2006/picture">
                  <pic:nvPicPr>
                    <pic:cNvPr id="204" name="Shape 204"/>
                    <pic:cNvPicPr/>
                  </pic:nvPicPr>
                  <pic:blipFill>
                    <a:blip r:embed="rId94"/>
                    <a:stretch>
                      <a:fillRect/>
                    </a:stretch>
                  </pic:blipFill>
                  <pic:spPr>
                    <a:xfrm>
                      <a:off x="0" y="0"/>
                      <a:ext cx="4730750" cy="476694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8" w:line="1" w:lineRule="exact"/>
      </w:pPr>
    </w:p>
    <w:p>
      <w:pPr>
        <w:widowControl w:val="0"/>
        <w:spacing w:line="1" w:lineRule="exact"/>
        <w:sectPr>
          <w:footnotePr>
            <w:numFmt w:val="decimal"/>
          </w:footnotePr>
          <w:type w:val="continuous"/>
          <w:pgSz w:w="11900" w:h="16840"/>
          <w:pgMar w:top="1723" w:right="1334" w:bottom="1478" w:left="1292" w:header="0" w:footer="3" w:gutter="0"/>
          <w:cols w:space="720" w:num="1"/>
          <w:rtlGutter w:val="0"/>
          <w:docGrid w:linePitch="360" w:charSpace="0"/>
        </w:sectPr>
      </w:pPr>
    </w:p>
    <w:p>
      <w:pPr>
        <w:pStyle w:val="19"/>
        <w:keepNext w:val="0"/>
        <w:keepLines w:val="0"/>
        <w:widowControl w:val="0"/>
        <w:shd w:val="clear" w:color="auto" w:fill="auto"/>
        <w:bidi w:val="0"/>
        <w:spacing w:before="0" w:line="240" w:lineRule="auto"/>
        <w:ind w:left="0" w:right="0" w:firstLine="820"/>
        <w:jc w:val="left"/>
      </w:pPr>
      <w:r>
        <w:rPr>
          <w:rFonts w:ascii="Times New Roman" w:hAnsi="Times New Roman" w:eastAsia="Times New Roman" w:cs="Times New Roman"/>
          <w:color w:val="000000"/>
          <w:spacing w:val="0"/>
          <w:w w:val="100"/>
          <w:position w:val="0"/>
        </w:rPr>
        <w:t>1）</w:t>
      </w:r>
      <w:r>
        <w:rPr>
          <w:color w:val="000000"/>
          <w:spacing w:val="0"/>
          <w:w w:val="100"/>
          <w:position w:val="0"/>
        </w:rPr>
        <w:t>确信过程已经按策划进行;</w:t>
      </w:r>
    </w:p>
    <w:p>
      <w:pPr>
        <w:pStyle w:val="19"/>
        <w:keepNext w:val="0"/>
        <w:keepLines w:val="0"/>
        <w:widowControl w:val="0"/>
        <w:shd w:val="clear" w:color="auto" w:fill="auto"/>
        <w:bidi w:val="0"/>
        <w:spacing w:before="0" w:after="0" w:line="240" w:lineRule="auto"/>
        <w:ind w:left="0" w:right="0" w:firstLine="820"/>
        <w:jc w:val="left"/>
      </w:pPr>
      <w:r>
        <w:rPr>
          <w:rFonts w:ascii="Times New Roman" w:hAnsi="Times New Roman" w:eastAsia="Times New Roman" w:cs="Times New Roman"/>
          <w:color w:val="000000"/>
          <w:spacing w:val="0"/>
          <w:w w:val="100"/>
          <w:position w:val="0"/>
        </w:rPr>
        <w:t>2）</w:t>
      </w:r>
      <w:r>
        <w:rPr>
          <w:color w:val="000000"/>
          <w:spacing w:val="0"/>
          <w:w w:val="100"/>
          <w:position w:val="0"/>
        </w:rPr>
        <w:t>证实产品和服务符合要求。</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策划的输出应适合于组织的运行。</w:t>
      </w:r>
    </w:p>
    <w:p>
      <w:pPr>
        <w:pStyle w:val="19"/>
        <w:keepNext w:val="0"/>
        <w:keepLines w:val="0"/>
        <w:widowControl w:val="0"/>
        <w:shd w:val="clear" w:color="auto" w:fill="auto"/>
        <w:bidi w:val="0"/>
        <w:spacing w:before="0" w:after="220" w:line="295" w:lineRule="exact"/>
        <w:ind w:left="400" w:right="0" w:firstLine="0"/>
        <w:jc w:val="left"/>
      </w:pPr>
      <w:r>
        <w:rPr>
          <w:color w:val="000000"/>
          <w:spacing w:val="0"/>
          <w:w w:val="100"/>
          <w:position w:val="0"/>
        </w:rPr>
        <w:t>组织应控制策划的变更，评审非预期变更的后果,必要时，采取措施减轻不利影响。 组织应确保外包过程受控（见</w:t>
      </w:r>
      <w:r>
        <w:rPr>
          <w:rFonts w:ascii="Times New Roman" w:hAnsi="Times New Roman" w:eastAsia="Times New Roman" w:cs="Times New Roman"/>
          <w:color w:val="000000"/>
          <w:spacing w:val="0"/>
          <w:w w:val="100"/>
          <w:position w:val="0"/>
        </w:rPr>
        <w:t>8.4）</w:t>
      </w:r>
      <w:r>
        <w:rPr>
          <w:color w:val="000000"/>
          <w:spacing w:val="0"/>
          <w:w w:val="100"/>
          <w:position w:val="0"/>
        </w:rPr>
        <w:t>。</w:t>
      </w:r>
    </w:p>
    <w:p>
      <w:pPr>
        <w:pStyle w:val="19"/>
        <w:keepNext w:val="0"/>
        <w:keepLines w:val="0"/>
        <w:widowControl w:val="0"/>
        <w:shd w:val="clear" w:color="auto" w:fill="auto"/>
        <w:bidi w:val="0"/>
        <w:spacing w:before="0" w:after="22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8.2</w:t>
      </w:r>
      <w:r>
        <w:rPr>
          <w:color w:val="000000"/>
          <w:spacing w:val="0"/>
          <w:w w:val="100"/>
          <w:position w:val="0"/>
        </w:rPr>
        <w:t xml:space="preserve">产品和服务的要求 </w:t>
      </w:r>
      <w:r>
        <w:rPr>
          <w:rFonts w:ascii="Times New Roman" w:hAnsi="Times New Roman" w:eastAsia="Times New Roman" w:cs="Times New Roman"/>
          <w:color w:val="000000"/>
          <w:spacing w:val="0"/>
          <w:w w:val="100"/>
          <w:position w:val="0"/>
          <w:lang w:val="en-US" w:eastAsia="en-US" w:bidi="en-US"/>
        </w:rPr>
        <w:t>8.2.1</w:t>
      </w:r>
      <w:r>
        <w:rPr>
          <w:color w:val="000000"/>
          <w:spacing w:val="0"/>
          <w:w w:val="100"/>
          <w:position w:val="0"/>
        </w:rPr>
        <w:t>顾客沟通</w:t>
      </w:r>
    </w:p>
    <w:p>
      <w:pPr>
        <w:pStyle w:val="19"/>
        <w:keepNext w:val="0"/>
        <w:keepLines w:val="0"/>
        <w:widowControl w:val="0"/>
        <w:shd w:val="clear" w:color="auto" w:fill="auto"/>
        <w:bidi w:val="0"/>
        <w:spacing w:before="0" w:after="140" w:line="240" w:lineRule="auto"/>
        <w:ind w:left="0" w:right="0" w:firstLine="400"/>
        <w:jc w:val="left"/>
        <w:sectPr>
          <w:footnotePr>
            <w:numFmt w:val="decimal"/>
          </w:footnotePr>
          <w:type w:val="continuous"/>
          <w:pgSz w:w="11900" w:h="16840"/>
          <w:pgMar w:top="2098" w:right="2825" w:bottom="1472" w:left="1292" w:header="0" w:footer="3" w:gutter="0"/>
          <w:cols w:space="720" w:num="1"/>
          <w:rtlGutter w:val="0"/>
          <w:docGrid w:linePitch="360" w:charSpace="0"/>
        </w:sectPr>
      </w:pPr>
      <w:r>
        <w:rPr>
          <w:color w:val="000000"/>
          <w:spacing w:val="0"/>
          <w:w w:val="100"/>
          <w:position w:val="0"/>
        </w:rPr>
        <w:t>与顾客沟通的内容应包括:</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60" w:name="bookmark182"/>
      <w:r>
        <w:rPr>
          <w:rFonts w:ascii="Times New Roman" w:hAnsi="Times New Roman" w:eastAsia="Times New Roman" w:cs="Times New Roman"/>
          <w:color w:val="000000"/>
          <w:spacing w:val="0"/>
          <w:w w:val="100"/>
          <w:position w:val="0"/>
          <w:lang w:val="en-US" w:eastAsia="en-US" w:bidi="en-US"/>
        </w:rPr>
        <w:t>a</w:t>
      </w:r>
      <w:bookmarkEnd w:id="16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提供有关产品和服务的信息；</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61" w:name="bookmark183"/>
      <w:r>
        <w:rPr>
          <w:rFonts w:ascii="Times New Roman" w:hAnsi="Times New Roman" w:eastAsia="Times New Roman" w:cs="Times New Roman"/>
          <w:color w:val="000000"/>
          <w:spacing w:val="0"/>
          <w:w w:val="100"/>
          <w:position w:val="0"/>
          <w:lang w:val="en-US" w:eastAsia="en-US" w:bidi="en-US"/>
        </w:rPr>
        <w:t>b</w:t>
      </w:r>
      <w:bookmarkEnd w:id="16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处理问询、合同或订单，包括更改；</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62" w:name="bookmark184"/>
      <w:r>
        <w:rPr>
          <w:rFonts w:ascii="Times New Roman" w:hAnsi="Times New Roman" w:eastAsia="Times New Roman" w:cs="Times New Roman"/>
          <w:color w:val="000000"/>
          <w:spacing w:val="0"/>
          <w:w w:val="100"/>
          <w:position w:val="0"/>
          <w:lang w:val="en-US" w:eastAsia="en-US" w:bidi="en-US"/>
        </w:rPr>
        <w:t>c</w:t>
      </w:r>
      <w:bookmarkEnd w:id="16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获取有关产品和服务的顾客反馈，包括顾客投诉；</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63" w:name="bookmark185"/>
      <w:r>
        <w:rPr>
          <w:rFonts w:ascii="Times New Roman" w:hAnsi="Times New Roman" w:eastAsia="Times New Roman" w:cs="Times New Roman"/>
          <w:color w:val="000000"/>
          <w:spacing w:val="0"/>
          <w:w w:val="100"/>
          <w:position w:val="0"/>
          <w:lang w:val="en-US" w:eastAsia="en-US" w:bidi="en-US"/>
        </w:rPr>
        <w:t>d</w:t>
      </w:r>
      <w:bookmarkEnd w:id="16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处置或控制顾客财产；</w:t>
      </w:r>
    </w:p>
    <w:p>
      <w:pPr>
        <w:pStyle w:val="19"/>
        <w:keepNext w:val="0"/>
        <w:keepLines w:val="0"/>
        <w:widowControl w:val="0"/>
        <w:shd w:val="clear" w:color="auto" w:fill="auto"/>
        <w:tabs>
          <w:tab w:val="left" w:pos="842"/>
        </w:tabs>
        <w:bidi w:val="0"/>
        <w:spacing w:before="0" w:after="220" w:line="317" w:lineRule="exact"/>
        <w:ind w:left="0" w:right="0" w:firstLine="440"/>
        <w:jc w:val="both"/>
      </w:pPr>
      <w:bookmarkStart w:id="164" w:name="bookmark186"/>
      <w:r>
        <w:rPr>
          <w:rFonts w:ascii="Times New Roman" w:hAnsi="Times New Roman" w:eastAsia="Times New Roman" w:cs="Times New Roman"/>
          <w:color w:val="000000"/>
          <w:spacing w:val="0"/>
          <w:w w:val="100"/>
          <w:position w:val="0"/>
          <w:lang w:val="en-US" w:eastAsia="en-US" w:bidi="en-US"/>
        </w:rPr>
        <w:t>e</w:t>
      </w:r>
      <w:bookmarkEnd w:id="16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关系重大时,制定应急措施的特定要求。</w:t>
      </w:r>
    </w:p>
    <w:p>
      <w:pPr>
        <w:pStyle w:val="19"/>
        <w:keepNext w:val="0"/>
        <w:keepLines w:val="0"/>
        <w:widowControl w:val="0"/>
        <w:shd w:val="clear" w:color="auto" w:fill="auto"/>
        <w:bidi w:val="0"/>
        <w:spacing w:before="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8.2.2</w:t>
      </w:r>
      <w:r>
        <w:rPr>
          <w:color w:val="000000"/>
          <w:spacing w:val="0"/>
          <w:w w:val="100"/>
          <w:position w:val="0"/>
        </w:rPr>
        <w:t>产品和服务要求的确定</w:t>
      </w:r>
    </w:p>
    <w:p>
      <w:pPr>
        <w:pStyle w:val="19"/>
        <w:keepNext w:val="0"/>
        <w:keepLines w:val="0"/>
        <w:widowControl w:val="0"/>
        <w:shd w:val="clear" w:color="auto" w:fill="auto"/>
        <w:bidi w:val="0"/>
        <w:spacing w:before="0" w:after="0" w:line="317" w:lineRule="exact"/>
        <w:ind w:left="0" w:right="0" w:firstLine="440"/>
        <w:jc w:val="left"/>
      </w:pPr>
      <w:r>
        <w:rPr>
          <w:color w:val="000000"/>
          <w:spacing w:val="0"/>
          <w:w w:val="100"/>
          <w:position w:val="0"/>
        </w:rPr>
        <w:t>在确定向顾客提供的产品和服务的要求时，组织应确保：</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65" w:name="bookmark187"/>
      <w:r>
        <w:rPr>
          <w:rFonts w:ascii="Times New Roman" w:hAnsi="Times New Roman" w:eastAsia="Times New Roman" w:cs="Times New Roman"/>
          <w:color w:val="000000"/>
          <w:spacing w:val="0"/>
          <w:w w:val="100"/>
          <w:position w:val="0"/>
          <w:lang w:val="en-US" w:eastAsia="en-US" w:bidi="en-US"/>
        </w:rPr>
        <w:t>a</w:t>
      </w:r>
      <w:bookmarkEnd w:id="16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产品和服务的要求得到规定，包括：</w:t>
      </w:r>
    </w:p>
    <w:p>
      <w:pPr>
        <w:pStyle w:val="19"/>
        <w:keepNext w:val="0"/>
        <w:keepLines w:val="0"/>
        <w:widowControl w:val="0"/>
        <w:shd w:val="clear" w:color="auto" w:fill="auto"/>
        <w:tabs>
          <w:tab w:val="left" w:pos="1258"/>
        </w:tabs>
        <w:bidi w:val="0"/>
        <w:spacing w:before="0" w:after="0" w:line="317" w:lineRule="exact"/>
        <w:ind w:left="0" w:right="0" w:firstLine="840"/>
        <w:jc w:val="left"/>
      </w:pPr>
      <w:bookmarkStart w:id="166" w:name="bookmark188"/>
      <w:r>
        <w:rPr>
          <w:rFonts w:ascii="Times New Roman" w:hAnsi="Times New Roman" w:eastAsia="Times New Roman" w:cs="Times New Roman"/>
          <w:color w:val="000000"/>
          <w:spacing w:val="0"/>
          <w:w w:val="100"/>
          <w:position w:val="0"/>
        </w:rPr>
        <w:t>1</w:t>
      </w:r>
      <w:bookmarkEnd w:id="166"/>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适用的法律法规要求；</w:t>
      </w:r>
    </w:p>
    <w:p>
      <w:pPr>
        <w:pStyle w:val="19"/>
        <w:keepNext w:val="0"/>
        <w:keepLines w:val="0"/>
        <w:widowControl w:val="0"/>
        <w:shd w:val="clear" w:color="auto" w:fill="auto"/>
        <w:tabs>
          <w:tab w:val="left" w:pos="1258"/>
        </w:tabs>
        <w:bidi w:val="0"/>
        <w:spacing w:before="0" w:after="0" w:line="317" w:lineRule="exact"/>
        <w:ind w:left="0" w:right="0" w:firstLine="840"/>
        <w:jc w:val="left"/>
      </w:pPr>
      <w:bookmarkStart w:id="167" w:name="bookmark189"/>
      <w:r>
        <w:rPr>
          <w:rFonts w:ascii="Times New Roman" w:hAnsi="Times New Roman" w:eastAsia="Times New Roman" w:cs="Times New Roman"/>
          <w:color w:val="000000"/>
          <w:spacing w:val="0"/>
          <w:w w:val="100"/>
          <w:position w:val="0"/>
        </w:rPr>
        <w:t>2</w:t>
      </w:r>
      <w:bookmarkEnd w:id="167"/>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组织认为的必要要求。</w:t>
      </w:r>
    </w:p>
    <w:p>
      <w:pPr>
        <w:pStyle w:val="19"/>
        <w:keepNext w:val="0"/>
        <w:keepLines w:val="0"/>
        <w:widowControl w:val="0"/>
        <w:shd w:val="clear" w:color="auto" w:fill="auto"/>
        <w:tabs>
          <w:tab w:val="left" w:pos="842"/>
        </w:tabs>
        <w:bidi w:val="0"/>
        <w:spacing w:before="0" w:after="220" w:line="317" w:lineRule="exact"/>
        <w:ind w:left="0" w:right="0" w:firstLine="440"/>
        <w:jc w:val="both"/>
      </w:pPr>
      <w:bookmarkStart w:id="168" w:name="bookmark190"/>
      <w:r>
        <w:rPr>
          <w:rFonts w:ascii="Times New Roman" w:hAnsi="Times New Roman" w:eastAsia="Times New Roman" w:cs="Times New Roman"/>
          <w:color w:val="000000"/>
          <w:spacing w:val="0"/>
          <w:w w:val="100"/>
          <w:position w:val="0"/>
          <w:lang w:val="en-US" w:eastAsia="en-US" w:bidi="en-US"/>
        </w:rPr>
        <w:t>b</w:t>
      </w:r>
      <w:bookmarkEnd w:id="16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提供的产品和服务能够满足所声明的要求。</w:t>
      </w:r>
    </w:p>
    <w:p>
      <w:pPr>
        <w:pStyle w:val="19"/>
        <w:keepNext w:val="0"/>
        <w:keepLines w:val="0"/>
        <w:widowControl w:val="0"/>
        <w:shd w:val="clear" w:color="auto" w:fill="auto"/>
        <w:bidi w:val="0"/>
        <w:spacing w:before="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8.2.3</w:t>
      </w:r>
      <w:r>
        <w:rPr>
          <w:color w:val="000000"/>
          <w:spacing w:val="0"/>
          <w:w w:val="100"/>
          <w:position w:val="0"/>
        </w:rPr>
        <w:t>产品和服务要求的评审</w:t>
      </w:r>
    </w:p>
    <w:p>
      <w:pPr>
        <w:pStyle w:val="19"/>
        <w:keepNext w:val="0"/>
        <w:keepLines w:val="0"/>
        <w:widowControl w:val="0"/>
        <w:shd w:val="clear" w:color="auto" w:fill="auto"/>
        <w:bidi w:val="0"/>
        <w:spacing w:before="0" w:after="0" w:line="317" w:lineRule="exact"/>
        <w:ind w:left="0" w:right="0" w:firstLine="0"/>
        <w:jc w:val="left"/>
      </w:pPr>
      <w:r>
        <w:rPr>
          <w:rFonts w:ascii="Times New Roman" w:hAnsi="Times New Roman" w:eastAsia="Times New Roman" w:cs="Times New Roman"/>
          <w:color w:val="000000"/>
          <w:spacing w:val="0"/>
          <w:w w:val="100"/>
          <w:position w:val="0"/>
        </w:rPr>
        <w:t>8.2.3.1</w:t>
      </w:r>
      <w:r>
        <w:rPr>
          <w:color w:val="000000"/>
          <w:spacing w:val="0"/>
          <w:w w:val="100"/>
          <w:position w:val="0"/>
        </w:rPr>
        <w:t>组织应确保有能力向顾客提供满足要求的产品和服务。在承诺向顾客提供产品和服务之前, 组织应对如下各项要求进行评审：</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69" w:name="bookmark191"/>
      <w:r>
        <w:rPr>
          <w:rFonts w:ascii="Times New Roman" w:hAnsi="Times New Roman" w:eastAsia="Times New Roman" w:cs="Times New Roman"/>
          <w:color w:val="000000"/>
          <w:spacing w:val="0"/>
          <w:w w:val="100"/>
          <w:position w:val="0"/>
          <w:lang w:val="en-US" w:eastAsia="en-US" w:bidi="en-US"/>
        </w:rPr>
        <w:t>a</w:t>
      </w:r>
      <w:bookmarkEnd w:id="16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顾客规定的要求,包括对交付及交付后活动的要求；</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70" w:name="bookmark192"/>
      <w:r>
        <w:rPr>
          <w:rFonts w:ascii="Times New Roman" w:hAnsi="Times New Roman" w:eastAsia="Times New Roman" w:cs="Times New Roman"/>
          <w:color w:val="000000"/>
          <w:spacing w:val="0"/>
          <w:w w:val="100"/>
          <w:position w:val="0"/>
          <w:lang w:val="en-US" w:eastAsia="en-US" w:bidi="en-US"/>
        </w:rPr>
        <w:t>b</w:t>
      </w:r>
      <w:bookmarkEnd w:id="17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顾客虽然没有明示,但规定的用途或已知的预期用途所必需的要求；</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71" w:name="bookmark193"/>
      <w:r>
        <w:rPr>
          <w:rFonts w:ascii="Times New Roman" w:hAnsi="Times New Roman" w:eastAsia="Times New Roman" w:cs="Times New Roman"/>
          <w:color w:val="000000"/>
          <w:spacing w:val="0"/>
          <w:w w:val="100"/>
          <w:position w:val="0"/>
          <w:lang w:val="en-US" w:eastAsia="en-US" w:bidi="en-US"/>
        </w:rPr>
        <w:t>c</w:t>
      </w:r>
      <w:bookmarkEnd w:id="17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组织规定的要求；</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72" w:name="bookmark194"/>
      <w:r>
        <w:rPr>
          <w:rFonts w:ascii="Times New Roman" w:hAnsi="Times New Roman" w:eastAsia="Times New Roman" w:cs="Times New Roman"/>
          <w:color w:val="000000"/>
          <w:spacing w:val="0"/>
          <w:w w:val="100"/>
          <w:position w:val="0"/>
          <w:lang w:val="en-US" w:eastAsia="en-US" w:bidi="en-US"/>
        </w:rPr>
        <w:t>d</w:t>
      </w:r>
      <w:bookmarkEnd w:id="17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适用于产品和服务的法律法规要求；</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73" w:name="bookmark195"/>
      <w:r>
        <w:rPr>
          <w:rFonts w:ascii="Times New Roman" w:hAnsi="Times New Roman" w:eastAsia="Times New Roman" w:cs="Times New Roman"/>
          <w:color w:val="000000"/>
          <w:spacing w:val="0"/>
          <w:w w:val="100"/>
          <w:position w:val="0"/>
          <w:lang w:val="en-US" w:eastAsia="en-US" w:bidi="en-US"/>
        </w:rPr>
        <w:t>e</w:t>
      </w:r>
      <w:bookmarkEnd w:id="17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与以前表述不一致的合同或订单要求。</w:t>
      </w:r>
    </w:p>
    <w:p>
      <w:pPr>
        <w:pStyle w:val="19"/>
        <w:keepNext w:val="0"/>
        <w:keepLines w:val="0"/>
        <w:widowControl w:val="0"/>
        <w:shd w:val="clear" w:color="auto" w:fill="auto"/>
        <w:bidi w:val="0"/>
        <w:spacing w:before="0" w:after="0" w:line="317" w:lineRule="exact"/>
        <w:ind w:left="0" w:right="0" w:firstLine="440"/>
        <w:jc w:val="both"/>
      </w:pPr>
      <w:r>
        <w:rPr>
          <w:color w:val="000000"/>
          <w:spacing w:val="0"/>
          <w:w w:val="100"/>
          <w:position w:val="0"/>
        </w:rPr>
        <w:t>组织应确保与以前规定不一致的合同或订单要求已得到解决。</w:t>
      </w:r>
    </w:p>
    <w:p>
      <w:pPr>
        <w:pStyle w:val="19"/>
        <w:keepNext w:val="0"/>
        <w:keepLines w:val="0"/>
        <w:widowControl w:val="0"/>
        <w:shd w:val="clear" w:color="auto" w:fill="auto"/>
        <w:bidi w:val="0"/>
        <w:spacing w:before="0" w:after="0" w:line="317" w:lineRule="exact"/>
        <w:ind w:left="0" w:right="0" w:firstLine="440"/>
        <w:jc w:val="both"/>
      </w:pPr>
      <w:r>
        <w:rPr>
          <w:color w:val="000000"/>
          <w:spacing w:val="0"/>
          <w:w w:val="100"/>
          <w:position w:val="0"/>
        </w:rPr>
        <w:t>若顾客没有提供成文的要求，组织在接受顾客要求前应对顾客要求进行确认。</w:t>
      </w:r>
    </w:p>
    <w:p>
      <w:pPr>
        <w:pStyle w:val="31"/>
        <w:keepNext w:val="0"/>
        <w:keepLines w:val="0"/>
        <w:widowControl w:val="0"/>
        <w:shd w:val="clear" w:color="auto" w:fill="auto"/>
        <w:bidi w:val="0"/>
        <w:spacing w:before="0" w:after="0" w:line="274" w:lineRule="exact"/>
        <w:ind w:left="700" w:right="0" w:hanging="260"/>
        <w:jc w:val="both"/>
      </w:pPr>
      <w:r>
        <w:rPr>
          <w:color w:val="000000"/>
          <w:spacing w:val="0"/>
          <w:w w:val="100"/>
          <w:position w:val="0"/>
        </w:rPr>
        <w:t>注：在某些情况下，如网上销售，对每一个订单进行正式的评审可能是不实际的，作为替代方法，可评审有关的产品 信息，如产品目录。</w:t>
      </w:r>
    </w:p>
    <w:p>
      <w:pPr>
        <w:pStyle w:val="19"/>
        <w:keepNext w:val="0"/>
        <w:keepLines w:val="0"/>
        <w:widowControl w:val="0"/>
        <w:shd w:val="clear" w:color="auto" w:fill="auto"/>
        <w:bidi w:val="0"/>
        <w:spacing w:before="0" w:after="0" w:line="274" w:lineRule="exact"/>
        <w:ind w:left="0" w:right="0" w:firstLine="0"/>
        <w:jc w:val="both"/>
      </w:pPr>
      <w:r>
        <w:rPr>
          <w:rFonts w:ascii="Times New Roman" w:hAnsi="Times New Roman" w:eastAsia="Times New Roman" w:cs="Times New Roman"/>
          <w:color w:val="000000"/>
          <w:spacing w:val="0"/>
          <w:w w:val="100"/>
          <w:position w:val="0"/>
        </w:rPr>
        <w:t>8.2.3.2</w:t>
      </w:r>
      <w:r>
        <w:rPr>
          <w:color w:val="000000"/>
          <w:spacing w:val="0"/>
          <w:w w:val="100"/>
          <w:position w:val="0"/>
        </w:rPr>
        <w:t>适用时，组织应保留与下列方面有关的成文信息：</w:t>
      </w:r>
    </w:p>
    <w:p>
      <w:pPr>
        <w:pStyle w:val="19"/>
        <w:keepNext w:val="0"/>
        <w:keepLines w:val="0"/>
        <w:widowControl w:val="0"/>
        <w:shd w:val="clear" w:color="auto" w:fill="auto"/>
        <w:tabs>
          <w:tab w:val="left" w:pos="842"/>
        </w:tabs>
        <w:bidi w:val="0"/>
        <w:spacing w:before="0" w:after="0" w:line="317" w:lineRule="exact"/>
        <w:ind w:left="0" w:right="0" w:firstLine="440"/>
        <w:jc w:val="both"/>
      </w:pPr>
      <w:bookmarkStart w:id="174" w:name="bookmark196"/>
      <w:r>
        <w:rPr>
          <w:rFonts w:ascii="Times New Roman" w:hAnsi="Times New Roman" w:eastAsia="Times New Roman" w:cs="Times New Roman"/>
          <w:color w:val="000000"/>
          <w:spacing w:val="0"/>
          <w:w w:val="100"/>
          <w:position w:val="0"/>
          <w:lang w:val="en-US" w:eastAsia="en-US" w:bidi="en-US"/>
        </w:rPr>
        <w:t>a</w:t>
      </w:r>
      <w:bookmarkEnd w:id="17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评审结果；</w:t>
      </w:r>
    </w:p>
    <w:p>
      <w:pPr>
        <w:pStyle w:val="19"/>
        <w:keepNext w:val="0"/>
        <w:keepLines w:val="0"/>
        <w:widowControl w:val="0"/>
        <w:shd w:val="clear" w:color="auto" w:fill="auto"/>
        <w:tabs>
          <w:tab w:val="left" w:pos="842"/>
        </w:tabs>
        <w:bidi w:val="0"/>
        <w:spacing w:before="0" w:after="220" w:line="317" w:lineRule="exact"/>
        <w:ind w:left="0" w:right="0" w:firstLine="440"/>
        <w:jc w:val="both"/>
      </w:pPr>
      <w:bookmarkStart w:id="175" w:name="bookmark197"/>
      <w:r>
        <w:rPr>
          <w:rFonts w:ascii="Times New Roman" w:hAnsi="Times New Roman" w:eastAsia="Times New Roman" w:cs="Times New Roman"/>
          <w:color w:val="000000"/>
          <w:spacing w:val="0"/>
          <w:w w:val="100"/>
          <w:position w:val="0"/>
          <w:lang w:val="en-US" w:eastAsia="en-US" w:bidi="en-US"/>
        </w:rPr>
        <w:t>b</w:t>
      </w:r>
      <w:bookmarkEnd w:id="17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产品和服务的新要求。</w:t>
      </w:r>
    </w:p>
    <w:p>
      <w:pPr>
        <w:pStyle w:val="19"/>
        <w:keepNext w:val="0"/>
        <w:keepLines w:val="0"/>
        <w:widowControl w:val="0"/>
        <w:shd w:val="clear" w:color="auto" w:fill="auto"/>
        <w:bidi w:val="0"/>
        <w:spacing w:before="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8.2.4</w:t>
      </w:r>
      <w:r>
        <w:rPr>
          <w:color w:val="000000"/>
          <w:spacing w:val="0"/>
          <w:w w:val="100"/>
          <w:position w:val="0"/>
        </w:rPr>
        <w:t>产品和服务要求的更改</w:t>
      </w:r>
    </w:p>
    <w:p>
      <w:pPr>
        <w:pStyle w:val="19"/>
        <w:keepNext w:val="0"/>
        <w:keepLines w:val="0"/>
        <w:widowControl w:val="0"/>
        <w:shd w:val="clear" w:color="auto" w:fill="auto"/>
        <w:bidi w:val="0"/>
        <w:spacing w:before="0" w:after="140" w:line="310" w:lineRule="exact"/>
        <w:ind w:left="0" w:right="0" w:firstLine="440"/>
        <w:jc w:val="left"/>
      </w:pPr>
      <w:r>
        <w:rPr>
          <w:color w:val="000000"/>
          <w:spacing w:val="0"/>
          <w:w w:val="100"/>
          <w:position w:val="0"/>
        </w:rPr>
        <w:t>若产品和服务要求发生更改，组织应确保相关的成文信息得到修改，并确保相关人员知道已更改的 要求。</w:t>
      </w:r>
    </w:p>
    <w:p>
      <w:pPr>
        <w:pStyle w:val="19"/>
        <w:keepNext w:val="0"/>
        <w:keepLines w:val="0"/>
        <w:widowControl w:val="0"/>
        <w:shd w:val="clear" w:color="auto" w:fill="auto"/>
        <w:bidi w:val="0"/>
        <w:spacing w:before="0" w:after="220" w:line="317" w:lineRule="exact"/>
        <w:ind w:left="0" w:right="0" w:firstLine="0"/>
        <w:jc w:val="left"/>
      </w:pPr>
      <w:r>
        <w:rPr>
          <w:rFonts w:ascii="Times New Roman" w:hAnsi="Times New Roman" w:eastAsia="Times New Roman" w:cs="Times New Roman"/>
          <w:color w:val="000000"/>
          <w:spacing w:val="0"/>
          <w:w w:val="100"/>
          <w:position w:val="0"/>
          <w:lang w:val="en-US" w:eastAsia="en-US" w:bidi="en-US"/>
        </w:rPr>
        <w:t>8.3</w:t>
      </w:r>
      <w:r>
        <w:rPr>
          <w:color w:val="000000"/>
          <w:spacing w:val="0"/>
          <w:w w:val="100"/>
          <w:position w:val="0"/>
        </w:rPr>
        <w:t>产品和服务的设计和开发</w:t>
      </w:r>
    </w:p>
    <w:p>
      <w:pPr>
        <w:pStyle w:val="5"/>
        <w:keepNext w:val="0"/>
        <w:keepLines w:val="0"/>
        <w:widowControl w:val="0"/>
        <w:shd w:val="clear" w:color="auto" w:fill="auto"/>
        <w:bidi w:val="0"/>
        <w:spacing w:before="0" w:after="60" w:line="331" w:lineRule="auto"/>
        <w:ind w:left="0" w:right="0" w:firstLine="0"/>
        <w:jc w:val="both"/>
      </w:pPr>
      <w:r>
        <w:rPr>
          <w:rFonts w:ascii="Times New Roman" w:hAnsi="Times New Roman" w:eastAsia="Times New Roman" w:cs="Times New Roman"/>
          <w:color w:val="000000"/>
          <w:spacing w:val="0"/>
          <w:w w:val="100"/>
          <w:position w:val="0"/>
          <w:lang w:val="en-US" w:eastAsia="en-US" w:bidi="en-US"/>
        </w:rPr>
        <w:t xml:space="preserve">8.3.1 </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220" w:line="317" w:lineRule="exact"/>
        <w:ind w:left="0" w:right="0" w:firstLine="440"/>
        <w:jc w:val="both"/>
      </w:pPr>
      <w:r>
        <w:rPr>
          <w:color w:val="000000"/>
          <w:spacing w:val="0"/>
          <w:w w:val="100"/>
          <w:position w:val="0"/>
        </w:rPr>
        <w:t>组织应建立、实施和保持适当的设计和开发过程，以确保后续的产品和服务的提供。</w:t>
      </w:r>
    </w:p>
    <w:p>
      <w:pPr>
        <w:pStyle w:val="19"/>
        <w:keepNext w:val="0"/>
        <w:keepLines w:val="0"/>
        <w:widowControl w:val="0"/>
        <w:shd w:val="clear" w:color="auto" w:fill="auto"/>
        <w:bidi w:val="0"/>
        <w:spacing w:before="0" w:line="331" w:lineRule="auto"/>
        <w:ind w:left="0" w:right="0" w:firstLine="0"/>
        <w:jc w:val="left"/>
      </w:pPr>
      <w:r>
        <w:rPr>
          <w:rFonts w:ascii="Times New Roman" w:hAnsi="Times New Roman" w:eastAsia="Times New Roman" w:cs="Times New Roman"/>
          <w:color w:val="000000"/>
          <w:spacing w:val="0"/>
          <w:w w:val="100"/>
          <w:position w:val="0"/>
          <w:lang w:val="en-US" w:eastAsia="en-US" w:bidi="en-US"/>
        </w:rPr>
        <w:t>8.3.2</w:t>
      </w:r>
      <w:r>
        <w:rPr>
          <w:color w:val="000000"/>
          <w:spacing w:val="0"/>
          <w:w w:val="100"/>
          <w:position w:val="0"/>
        </w:rPr>
        <w:t>设计和开发策划</w:t>
      </w:r>
    </w:p>
    <w:p>
      <w:pPr>
        <w:pStyle w:val="19"/>
        <w:keepNext w:val="0"/>
        <w:keepLines w:val="0"/>
        <w:widowControl w:val="0"/>
        <w:shd w:val="clear" w:color="auto" w:fill="auto"/>
        <w:bidi w:val="0"/>
        <w:spacing w:before="0" w:after="0" w:line="317" w:lineRule="exact"/>
        <w:ind w:left="0" w:right="0" w:firstLine="440"/>
        <w:jc w:val="left"/>
      </w:pPr>
      <w:r>
        <w:rPr>
          <w:color w:val="000000"/>
          <w:spacing w:val="0"/>
          <w:w w:val="100"/>
          <w:position w:val="0"/>
        </w:rPr>
        <w:t>在确定设计和开发的各个阶段和控制时,组织应考虑：</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76" w:name="bookmark198"/>
      <w:r>
        <w:rPr>
          <w:rFonts w:ascii="Times New Roman" w:hAnsi="Times New Roman" w:eastAsia="Times New Roman" w:cs="Times New Roman"/>
          <w:color w:val="000000"/>
          <w:spacing w:val="0"/>
          <w:w w:val="100"/>
          <w:position w:val="0"/>
          <w:lang w:val="en-US" w:eastAsia="en-US" w:bidi="en-US"/>
        </w:rPr>
        <w:t>a</w:t>
      </w:r>
      <w:bookmarkEnd w:id="17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设计和开发活动的性质、持续时间和复杂程度；</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77" w:name="bookmark199"/>
      <w:r>
        <w:rPr>
          <w:rFonts w:ascii="Times New Roman" w:hAnsi="Times New Roman" w:eastAsia="Times New Roman" w:cs="Times New Roman"/>
          <w:color w:val="000000"/>
          <w:spacing w:val="0"/>
          <w:w w:val="100"/>
          <w:position w:val="0"/>
          <w:lang w:val="en-US" w:eastAsia="en-US" w:bidi="en-US"/>
        </w:rPr>
        <w:t>b</w:t>
      </w:r>
      <w:bookmarkEnd w:id="17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所需的过程阶段，包括适用的设计和开发评审；</w:t>
      </w:r>
    </w:p>
    <w:p>
      <w:pPr>
        <w:pStyle w:val="19"/>
        <w:keepNext w:val="0"/>
        <w:keepLines w:val="0"/>
        <w:widowControl w:val="0"/>
        <w:shd w:val="clear" w:color="auto" w:fill="auto"/>
        <w:tabs>
          <w:tab w:val="left" w:pos="842"/>
        </w:tabs>
        <w:bidi w:val="0"/>
        <w:spacing w:before="0" w:after="0" w:line="317" w:lineRule="exact"/>
        <w:ind w:left="0" w:right="0" w:firstLine="440"/>
        <w:jc w:val="left"/>
      </w:pPr>
      <w:bookmarkStart w:id="178" w:name="bookmark200"/>
      <w:r>
        <w:rPr>
          <w:rFonts w:ascii="Times New Roman" w:hAnsi="Times New Roman" w:eastAsia="Times New Roman" w:cs="Times New Roman"/>
          <w:color w:val="000000"/>
          <w:spacing w:val="0"/>
          <w:w w:val="100"/>
          <w:position w:val="0"/>
          <w:lang w:val="en-US" w:eastAsia="en-US" w:bidi="en-US"/>
        </w:rPr>
        <w:t>c</w:t>
      </w:r>
      <w:bookmarkEnd w:id="17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所需的设计和开发验证、确认活动；</w:t>
      </w:r>
    </w:p>
    <w:p>
      <w:pPr>
        <w:pStyle w:val="19"/>
        <w:keepNext w:val="0"/>
        <w:keepLines w:val="0"/>
        <w:widowControl w:val="0"/>
        <w:shd w:val="clear" w:color="auto" w:fill="auto"/>
        <w:tabs>
          <w:tab w:val="left" w:pos="842"/>
        </w:tabs>
        <w:bidi w:val="0"/>
        <w:spacing w:before="0" w:line="317" w:lineRule="exact"/>
        <w:ind w:left="0" w:right="0" w:firstLine="440"/>
        <w:jc w:val="left"/>
      </w:pPr>
      <w:bookmarkStart w:id="179" w:name="bookmark201"/>
      <w:r>
        <w:rPr>
          <w:rFonts w:ascii="Times New Roman" w:hAnsi="Times New Roman" w:eastAsia="Times New Roman" w:cs="Times New Roman"/>
          <w:color w:val="000000"/>
          <w:spacing w:val="0"/>
          <w:w w:val="100"/>
          <w:position w:val="0"/>
          <w:lang w:val="en-US" w:eastAsia="en-US" w:bidi="en-US"/>
        </w:rPr>
        <w:t>d</w:t>
      </w:r>
      <w:bookmarkEnd w:id="17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设计和开发过程涉及的职责和权限；</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0" w:name="bookmark202"/>
      <w:r>
        <w:rPr>
          <w:rFonts w:ascii="Times New Roman" w:hAnsi="Times New Roman" w:eastAsia="Times New Roman" w:cs="Times New Roman"/>
          <w:color w:val="000000"/>
          <w:spacing w:val="0"/>
          <w:w w:val="100"/>
          <w:position w:val="0"/>
          <w:lang w:val="en-US" w:eastAsia="en-US" w:bidi="en-US"/>
        </w:rPr>
        <w:t>e</w:t>
      </w:r>
      <w:bookmarkEnd w:id="18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产品和服务的设计和开发所需的内部、外部资源：</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1" w:name="bookmark203"/>
      <w:r>
        <w:rPr>
          <w:rFonts w:ascii="Times New Roman" w:hAnsi="Times New Roman" w:eastAsia="Times New Roman" w:cs="Times New Roman"/>
          <w:color w:val="000000"/>
          <w:spacing w:val="0"/>
          <w:w w:val="100"/>
          <w:position w:val="0"/>
          <w:lang w:val="en-US" w:eastAsia="en-US" w:bidi="en-US"/>
        </w:rPr>
        <w:t>f</w:t>
      </w:r>
      <w:bookmarkEnd w:id="18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设计和开发过程参与人员之间接口的控制需求；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2" w:name="bookmark204"/>
      <w:r>
        <w:rPr>
          <w:rFonts w:ascii="Times New Roman" w:hAnsi="Times New Roman" w:eastAsia="Times New Roman" w:cs="Times New Roman"/>
          <w:color w:val="000000"/>
          <w:spacing w:val="0"/>
          <w:w w:val="100"/>
          <w:position w:val="0"/>
          <w:lang w:val="en-US" w:eastAsia="en-US" w:bidi="en-US"/>
        </w:rPr>
        <w:t>g</w:t>
      </w:r>
      <w:bookmarkEnd w:id="18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顾客及使用者参与设计和开发过程的需求；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3" w:name="bookmark205"/>
      <w:r>
        <w:rPr>
          <w:rFonts w:ascii="Times New Roman" w:hAnsi="Times New Roman" w:eastAsia="Times New Roman" w:cs="Times New Roman"/>
          <w:color w:val="000000"/>
          <w:spacing w:val="0"/>
          <w:w w:val="100"/>
          <w:position w:val="0"/>
          <w:lang w:val="en-US" w:eastAsia="en-US" w:bidi="en-US"/>
        </w:rPr>
        <w:t>h</w:t>
      </w:r>
      <w:bookmarkEnd w:id="18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对后续产品和服务提供的要求；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4" w:name="bookmark206"/>
      <w:r>
        <w:rPr>
          <w:rFonts w:ascii="Times New Roman" w:hAnsi="Times New Roman" w:eastAsia="Times New Roman" w:cs="Times New Roman"/>
          <w:color w:val="000000"/>
          <w:spacing w:val="0"/>
          <w:w w:val="100"/>
          <w:position w:val="0"/>
          <w:lang w:val="en-US" w:eastAsia="en-US" w:bidi="en-US"/>
        </w:rPr>
        <w:t>i</w:t>
      </w:r>
      <w:bookmarkEnd w:id="18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顾客和其他有关相关方所期望的对设计和开发过程的控制水平；</w:t>
      </w:r>
    </w:p>
    <w:p>
      <w:pPr>
        <w:pStyle w:val="19"/>
        <w:keepNext w:val="0"/>
        <w:keepLines w:val="0"/>
        <w:widowControl w:val="0"/>
        <w:shd w:val="clear" w:color="auto" w:fill="auto"/>
        <w:tabs>
          <w:tab w:val="left" w:pos="808"/>
        </w:tabs>
        <w:bidi w:val="0"/>
        <w:spacing w:before="0" w:after="220" w:line="295" w:lineRule="exact"/>
        <w:ind w:left="0" w:right="0" w:firstLine="400"/>
        <w:jc w:val="left"/>
      </w:pPr>
      <w:bookmarkStart w:id="185" w:name="bookmark207"/>
      <w:r>
        <w:rPr>
          <w:rFonts w:ascii="Times New Roman" w:hAnsi="Times New Roman" w:eastAsia="Times New Roman" w:cs="Times New Roman"/>
          <w:color w:val="000000"/>
          <w:spacing w:val="0"/>
          <w:w w:val="100"/>
          <w:position w:val="0"/>
          <w:lang w:val="en-US" w:eastAsia="en-US" w:bidi="en-US"/>
        </w:rPr>
        <w:t>j</w:t>
      </w:r>
      <w:bookmarkEnd w:id="18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证实已经满足设计和开发要求所需的成文信息。</w:t>
      </w:r>
    </w:p>
    <w:p>
      <w:pPr>
        <w:pStyle w:val="19"/>
        <w:keepNext w:val="0"/>
        <w:keepLines w:val="0"/>
        <w:widowControl w:val="0"/>
        <w:shd w:val="clear" w:color="auto" w:fill="auto"/>
        <w:bidi w:val="0"/>
        <w:spacing w:before="0" w:after="120" w:line="307" w:lineRule="auto"/>
        <w:ind w:left="0" w:right="0" w:firstLine="0"/>
        <w:jc w:val="left"/>
      </w:pPr>
      <w:r>
        <w:rPr>
          <w:rFonts w:ascii="Times New Roman" w:hAnsi="Times New Roman" w:eastAsia="Times New Roman" w:cs="Times New Roman"/>
          <w:color w:val="000000"/>
          <w:spacing w:val="0"/>
          <w:w w:val="100"/>
          <w:position w:val="0"/>
          <w:lang w:val="en-US" w:eastAsia="en-US" w:bidi="en-US"/>
        </w:rPr>
        <w:t>8.3.3</w:t>
      </w:r>
      <w:r>
        <w:rPr>
          <w:color w:val="000000"/>
          <w:spacing w:val="0"/>
          <w:w w:val="100"/>
          <w:position w:val="0"/>
        </w:rPr>
        <w:t>设计和开发输入</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组织应针对所设计和开发的具体类型的产品和服务，确定必需的要求。组织应考虑：</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6" w:name="bookmark208"/>
      <w:r>
        <w:rPr>
          <w:rFonts w:ascii="Times New Roman" w:hAnsi="Times New Roman" w:eastAsia="Times New Roman" w:cs="Times New Roman"/>
          <w:color w:val="000000"/>
          <w:spacing w:val="0"/>
          <w:w w:val="100"/>
          <w:position w:val="0"/>
          <w:lang w:val="en-US" w:eastAsia="en-US" w:bidi="en-US"/>
        </w:rPr>
        <w:t>a</w:t>
      </w:r>
      <w:bookmarkEnd w:id="18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功能和性能要求；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7" w:name="bookmark209"/>
      <w:r>
        <w:rPr>
          <w:rFonts w:ascii="Times New Roman" w:hAnsi="Times New Roman" w:eastAsia="Times New Roman" w:cs="Times New Roman"/>
          <w:color w:val="000000"/>
          <w:spacing w:val="0"/>
          <w:w w:val="100"/>
          <w:position w:val="0"/>
          <w:lang w:val="en-US" w:eastAsia="en-US" w:bidi="en-US"/>
        </w:rPr>
        <w:t>b</w:t>
      </w:r>
      <w:bookmarkEnd w:id="18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来源于以前类似设计和开发活动的信息；</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8" w:name="bookmark210"/>
      <w:r>
        <w:rPr>
          <w:rFonts w:ascii="Times New Roman" w:hAnsi="Times New Roman" w:eastAsia="Times New Roman" w:cs="Times New Roman"/>
          <w:color w:val="000000"/>
          <w:spacing w:val="0"/>
          <w:w w:val="100"/>
          <w:position w:val="0"/>
          <w:lang w:val="en-US" w:eastAsia="en-US" w:bidi="en-US"/>
        </w:rPr>
        <w:t>c</w:t>
      </w:r>
      <w:bookmarkEnd w:id="18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法律法规要求；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89" w:name="bookmark211"/>
      <w:r>
        <w:rPr>
          <w:rFonts w:ascii="Times New Roman" w:hAnsi="Times New Roman" w:eastAsia="Times New Roman" w:cs="Times New Roman"/>
          <w:color w:val="000000"/>
          <w:spacing w:val="0"/>
          <w:w w:val="100"/>
          <w:position w:val="0"/>
          <w:lang w:val="en-US" w:eastAsia="en-US" w:bidi="en-US"/>
        </w:rPr>
        <w:t>d</w:t>
      </w:r>
      <w:bookmarkEnd w:id="18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组织承诺实施的标准或行业规范；</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0" w:name="bookmark212"/>
      <w:r>
        <w:rPr>
          <w:rFonts w:ascii="Times New Roman" w:hAnsi="Times New Roman" w:eastAsia="Times New Roman" w:cs="Times New Roman"/>
          <w:color w:val="000000"/>
          <w:spacing w:val="0"/>
          <w:w w:val="100"/>
          <w:position w:val="0"/>
          <w:lang w:val="en-US" w:eastAsia="en-US" w:bidi="en-US"/>
        </w:rPr>
        <w:t>e</w:t>
      </w:r>
      <w:bookmarkEnd w:id="19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由产品和服务性质所导致的潜在的失效后果。</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针对设计和开发的目的，输入应是充分和适宜的，且应完整、清楚。</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相互矛盾的设计和开发输入应得到解决。</w:t>
      </w:r>
    </w:p>
    <w:p>
      <w:pPr>
        <w:pStyle w:val="19"/>
        <w:keepNext w:val="0"/>
        <w:keepLines w:val="0"/>
        <w:widowControl w:val="0"/>
        <w:shd w:val="clear" w:color="auto" w:fill="auto"/>
        <w:bidi w:val="0"/>
        <w:spacing w:before="0" w:after="220" w:line="295" w:lineRule="exact"/>
        <w:ind w:left="0" w:right="0" w:firstLine="400"/>
        <w:jc w:val="left"/>
      </w:pPr>
      <w:r>
        <w:rPr>
          <w:color w:val="000000"/>
          <w:spacing w:val="0"/>
          <w:w w:val="100"/>
          <w:position w:val="0"/>
        </w:rPr>
        <w:t>组织应保留有关设计和开发输入的成文信息</w:t>
      </w:r>
      <w:r>
        <w:rPr>
          <w:rFonts w:ascii="Times New Roman" w:hAnsi="Times New Roman" w:eastAsia="Times New Roman" w:cs="Times New Roman"/>
          <w:color w:val="000000"/>
          <w:spacing w:val="0"/>
          <w:w w:val="100"/>
          <w:position w:val="0"/>
          <w:lang w:val="en-US" w:eastAsia="en-US" w:bidi="en-US"/>
        </w:rPr>
        <w:t>O</w:t>
      </w:r>
    </w:p>
    <w:p>
      <w:pPr>
        <w:pStyle w:val="19"/>
        <w:keepNext w:val="0"/>
        <w:keepLines w:val="0"/>
        <w:widowControl w:val="0"/>
        <w:shd w:val="clear" w:color="auto" w:fill="auto"/>
        <w:bidi w:val="0"/>
        <w:spacing w:before="0" w:after="120" w:line="307" w:lineRule="auto"/>
        <w:ind w:left="0" w:right="0" w:firstLine="0"/>
        <w:jc w:val="left"/>
      </w:pPr>
      <w:r>
        <w:rPr>
          <w:rFonts w:ascii="Times New Roman" w:hAnsi="Times New Roman" w:eastAsia="Times New Roman" w:cs="Times New Roman"/>
          <w:color w:val="000000"/>
          <w:spacing w:val="0"/>
          <w:w w:val="100"/>
          <w:position w:val="0"/>
          <w:lang w:val="en-US" w:eastAsia="en-US" w:bidi="en-US"/>
        </w:rPr>
        <w:t>8.3.4</w:t>
      </w:r>
      <w:r>
        <w:rPr>
          <w:color w:val="000000"/>
          <w:spacing w:val="0"/>
          <w:w w:val="100"/>
          <w:position w:val="0"/>
        </w:rPr>
        <w:t>设计和开发控制</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组织应对设计和开发过程进行控制，以确保：</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1" w:name="bookmark213"/>
      <w:r>
        <w:rPr>
          <w:rFonts w:ascii="Times New Roman" w:hAnsi="Times New Roman" w:eastAsia="Times New Roman" w:cs="Times New Roman"/>
          <w:color w:val="000000"/>
          <w:spacing w:val="0"/>
          <w:w w:val="100"/>
          <w:position w:val="0"/>
          <w:lang w:val="en-US" w:eastAsia="en-US" w:bidi="en-US"/>
        </w:rPr>
        <w:t>a</w:t>
      </w:r>
      <w:bookmarkEnd w:id="19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规定拟获得的结果；</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2" w:name="bookmark214"/>
      <w:r>
        <w:rPr>
          <w:rFonts w:ascii="Times New Roman" w:hAnsi="Times New Roman" w:eastAsia="Times New Roman" w:cs="Times New Roman"/>
          <w:color w:val="000000"/>
          <w:spacing w:val="0"/>
          <w:w w:val="100"/>
          <w:position w:val="0"/>
          <w:lang w:val="en-US" w:eastAsia="en-US" w:bidi="en-US"/>
        </w:rPr>
        <w:t>b</w:t>
      </w:r>
      <w:bookmarkEnd w:id="19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实施评审活动，以评价设计和开发的结果满足要求的能力；</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3" w:name="bookmark215"/>
      <w:r>
        <w:rPr>
          <w:rFonts w:ascii="Times New Roman" w:hAnsi="Times New Roman" w:eastAsia="Times New Roman" w:cs="Times New Roman"/>
          <w:color w:val="000000"/>
          <w:spacing w:val="0"/>
          <w:w w:val="100"/>
          <w:position w:val="0"/>
          <w:lang w:val="en-US" w:eastAsia="en-US" w:bidi="en-US"/>
        </w:rPr>
        <w:t>c</w:t>
      </w:r>
      <w:bookmarkEnd w:id="19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实施验证活动，以确保设计和开发输出满足输入的要求；</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4" w:name="bookmark216"/>
      <w:r>
        <w:rPr>
          <w:rFonts w:ascii="Times New Roman" w:hAnsi="Times New Roman" w:eastAsia="Times New Roman" w:cs="Times New Roman"/>
          <w:color w:val="000000"/>
          <w:spacing w:val="0"/>
          <w:w w:val="100"/>
          <w:position w:val="0"/>
          <w:lang w:val="en-US" w:eastAsia="en-US" w:bidi="en-US"/>
        </w:rPr>
        <w:t>d</w:t>
      </w:r>
      <w:bookmarkEnd w:id="19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实施确认活动，以确保形成的产品和服务能够满足规定的使用要求或预期用途；</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5" w:name="bookmark217"/>
      <w:r>
        <w:rPr>
          <w:rFonts w:ascii="Times New Roman" w:hAnsi="Times New Roman" w:eastAsia="Times New Roman" w:cs="Times New Roman"/>
          <w:color w:val="000000"/>
          <w:spacing w:val="0"/>
          <w:w w:val="100"/>
          <w:position w:val="0"/>
          <w:lang w:val="en-US" w:eastAsia="en-US" w:bidi="en-US"/>
        </w:rPr>
        <w:t>e</w:t>
      </w:r>
      <w:bookmarkEnd w:id="19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针对评审、验证和确认过程中确定的问题釆取必要措施；</w:t>
      </w:r>
    </w:p>
    <w:p>
      <w:pPr>
        <w:pStyle w:val="19"/>
        <w:keepNext w:val="0"/>
        <w:keepLines w:val="0"/>
        <w:widowControl w:val="0"/>
        <w:shd w:val="clear" w:color="auto" w:fill="auto"/>
        <w:tabs>
          <w:tab w:val="left" w:pos="808"/>
        </w:tabs>
        <w:bidi w:val="0"/>
        <w:spacing w:before="0" w:after="0" w:line="295" w:lineRule="exact"/>
        <w:ind w:left="0" w:right="0" w:firstLine="400"/>
        <w:jc w:val="left"/>
      </w:pPr>
      <w:bookmarkStart w:id="196" w:name="bookmark218"/>
      <w:r>
        <w:rPr>
          <w:rFonts w:ascii="Times New Roman" w:hAnsi="Times New Roman" w:eastAsia="Times New Roman" w:cs="Times New Roman"/>
          <w:color w:val="000000"/>
          <w:spacing w:val="0"/>
          <w:w w:val="100"/>
          <w:position w:val="0"/>
          <w:lang w:val="en-US" w:eastAsia="en-US" w:bidi="en-US"/>
        </w:rPr>
        <w:t>f</w:t>
      </w:r>
      <w:bookmarkEnd w:id="19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保留这些活动的成文信息。</w:t>
      </w:r>
    </w:p>
    <w:p>
      <w:pPr>
        <w:pStyle w:val="31"/>
        <w:keepNext w:val="0"/>
        <w:keepLines w:val="0"/>
        <w:widowControl w:val="0"/>
        <w:shd w:val="clear" w:color="auto" w:fill="auto"/>
        <w:bidi w:val="0"/>
        <w:spacing w:before="0" w:after="120" w:line="295" w:lineRule="exact"/>
        <w:ind w:left="700" w:right="0" w:hanging="320"/>
        <w:jc w:val="left"/>
      </w:pPr>
      <w:r>
        <w:rPr>
          <w:color w:val="000000"/>
          <w:spacing w:val="0"/>
          <w:w w:val="100"/>
          <w:position w:val="0"/>
        </w:rPr>
        <w:t>注：设计和开发的评审、验证和确认具有不同目的。根据组织的产品和服务的具体情况，可单独或以任意组合的方 式进行。</w:t>
      </w:r>
    </w:p>
    <w:p>
      <w:pPr>
        <w:pStyle w:val="19"/>
        <w:keepNext w:val="0"/>
        <w:keepLines w:val="0"/>
        <w:widowControl w:val="0"/>
        <w:shd w:val="clear" w:color="auto" w:fill="auto"/>
        <w:bidi w:val="0"/>
        <w:spacing w:before="0" w:after="120" w:line="324" w:lineRule="exact"/>
        <w:ind w:left="0" w:right="0" w:firstLine="0"/>
        <w:jc w:val="left"/>
      </w:pPr>
      <w:r>
        <w:rPr>
          <w:rFonts w:ascii="Times New Roman" w:hAnsi="Times New Roman" w:eastAsia="Times New Roman" w:cs="Times New Roman"/>
          <w:color w:val="000000"/>
          <w:spacing w:val="0"/>
          <w:w w:val="100"/>
          <w:position w:val="0"/>
          <w:lang w:val="en-US" w:eastAsia="en-US" w:bidi="en-US"/>
        </w:rPr>
        <w:t>8.3.5</w:t>
      </w:r>
      <w:r>
        <w:rPr>
          <w:color w:val="000000"/>
          <w:spacing w:val="0"/>
          <w:w w:val="100"/>
          <w:position w:val="0"/>
        </w:rPr>
        <w:t>设计和开发输出</w:t>
      </w:r>
    </w:p>
    <w:p>
      <w:pPr>
        <w:pStyle w:val="19"/>
        <w:keepNext w:val="0"/>
        <w:keepLines w:val="0"/>
        <w:widowControl w:val="0"/>
        <w:shd w:val="clear" w:color="auto" w:fill="auto"/>
        <w:bidi w:val="0"/>
        <w:spacing w:before="0" w:after="0" w:line="324" w:lineRule="exact"/>
        <w:ind w:left="0" w:right="0" w:firstLine="400"/>
        <w:jc w:val="left"/>
      </w:pPr>
      <w:r>
        <w:rPr>
          <w:color w:val="000000"/>
          <w:spacing w:val="0"/>
          <w:w w:val="100"/>
          <w:position w:val="0"/>
        </w:rPr>
        <w:t>组织应确保设计和开发输出：</w:t>
      </w:r>
    </w:p>
    <w:p>
      <w:pPr>
        <w:pStyle w:val="19"/>
        <w:keepNext w:val="0"/>
        <w:keepLines w:val="0"/>
        <w:widowControl w:val="0"/>
        <w:shd w:val="clear" w:color="auto" w:fill="auto"/>
        <w:tabs>
          <w:tab w:val="left" w:pos="808"/>
        </w:tabs>
        <w:bidi w:val="0"/>
        <w:spacing w:before="0" w:after="0" w:line="324" w:lineRule="exact"/>
        <w:ind w:left="0" w:right="0" w:firstLine="400"/>
        <w:jc w:val="left"/>
      </w:pPr>
      <w:bookmarkStart w:id="197" w:name="bookmark219"/>
      <w:r>
        <w:rPr>
          <w:rFonts w:ascii="Times New Roman" w:hAnsi="Times New Roman" w:eastAsia="Times New Roman" w:cs="Times New Roman"/>
          <w:color w:val="000000"/>
          <w:spacing w:val="0"/>
          <w:w w:val="100"/>
          <w:position w:val="0"/>
          <w:lang w:val="en-US" w:eastAsia="en-US" w:bidi="en-US"/>
        </w:rPr>
        <w:t>a</w:t>
      </w:r>
      <w:bookmarkEnd w:id="19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满足输入的要求；</w:t>
      </w:r>
    </w:p>
    <w:p>
      <w:pPr>
        <w:pStyle w:val="19"/>
        <w:keepNext w:val="0"/>
        <w:keepLines w:val="0"/>
        <w:widowControl w:val="0"/>
        <w:shd w:val="clear" w:color="auto" w:fill="auto"/>
        <w:tabs>
          <w:tab w:val="left" w:pos="808"/>
        </w:tabs>
        <w:bidi w:val="0"/>
        <w:spacing w:before="0" w:after="0" w:line="324" w:lineRule="exact"/>
        <w:ind w:left="0" w:right="0" w:firstLine="400"/>
        <w:jc w:val="left"/>
      </w:pPr>
      <w:bookmarkStart w:id="198" w:name="bookmark220"/>
      <w:r>
        <w:rPr>
          <w:rFonts w:ascii="Times New Roman" w:hAnsi="Times New Roman" w:eastAsia="Times New Roman" w:cs="Times New Roman"/>
          <w:color w:val="000000"/>
          <w:spacing w:val="0"/>
          <w:w w:val="100"/>
          <w:position w:val="0"/>
          <w:lang w:val="en-US" w:eastAsia="en-US" w:bidi="en-US"/>
        </w:rPr>
        <w:t>b</w:t>
      </w:r>
      <w:bookmarkEnd w:id="19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满足后续产品和服务提供过程的需要；</w:t>
      </w:r>
    </w:p>
    <w:p>
      <w:pPr>
        <w:pStyle w:val="19"/>
        <w:keepNext w:val="0"/>
        <w:keepLines w:val="0"/>
        <w:widowControl w:val="0"/>
        <w:shd w:val="clear" w:color="auto" w:fill="auto"/>
        <w:tabs>
          <w:tab w:val="left" w:pos="808"/>
        </w:tabs>
        <w:bidi w:val="0"/>
        <w:spacing w:before="0" w:after="0" w:line="324" w:lineRule="exact"/>
        <w:ind w:left="0" w:right="0" w:firstLine="400"/>
        <w:jc w:val="left"/>
      </w:pPr>
      <w:bookmarkStart w:id="199" w:name="bookmark221"/>
      <w:r>
        <w:rPr>
          <w:rFonts w:ascii="Times New Roman" w:hAnsi="Times New Roman" w:eastAsia="Times New Roman" w:cs="Times New Roman"/>
          <w:color w:val="000000"/>
          <w:spacing w:val="0"/>
          <w:w w:val="100"/>
          <w:position w:val="0"/>
          <w:lang w:val="en-US" w:eastAsia="en-US" w:bidi="en-US"/>
        </w:rPr>
        <w:t>c</w:t>
      </w:r>
      <w:bookmarkEnd w:id="19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包括或引用监视和测量的要求,适当时，包括接收准则；</w:t>
      </w:r>
    </w:p>
    <w:p>
      <w:pPr>
        <w:pStyle w:val="19"/>
        <w:keepNext w:val="0"/>
        <w:keepLines w:val="0"/>
        <w:widowControl w:val="0"/>
        <w:shd w:val="clear" w:color="auto" w:fill="auto"/>
        <w:tabs>
          <w:tab w:val="left" w:pos="808"/>
        </w:tabs>
        <w:bidi w:val="0"/>
        <w:spacing w:before="0" w:after="120" w:line="324" w:lineRule="exact"/>
        <w:ind w:left="400" w:right="0" w:firstLine="40"/>
        <w:jc w:val="left"/>
      </w:pPr>
      <w:bookmarkStart w:id="200" w:name="bookmark222"/>
      <w:r>
        <w:rPr>
          <w:rFonts w:ascii="Times New Roman" w:hAnsi="Times New Roman" w:eastAsia="Times New Roman" w:cs="Times New Roman"/>
          <w:color w:val="000000"/>
          <w:spacing w:val="0"/>
          <w:w w:val="100"/>
          <w:position w:val="0"/>
          <w:lang w:val="en-US" w:eastAsia="en-US" w:bidi="en-US"/>
        </w:rPr>
        <w:t>d</w:t>
      </w:r>
      <w:bookmarkEnd w:id="20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规定产品和服务特性，这些特性对于预期目的、安全和正常提供是必需的。 组织应保留有关设计和开发输出的成文信息。</w:t>
      </w:r>
    </w:p>
    <w:p>
      <w:pPr>
        <w:pStyle w:val="19"/>
        <w:keepNext w:val="0"/>
        <w:keepLines w:val="0"/>
        <w:widowControl w:val="0"/>
        <w:shd w:val="clear" w:color="auto" w:fill="auto"/>
        <w:bidi w:val="0"/>
        <w:spacing w:before="0" w:after="160" w:line="324" w:lineRule="exact"/>
        <w:ind w:left="0" w:right="0" w:firstLine="0"/>
        <w:jc w:val="left"/>
      </w:pPr>
      <w:r>
        <w:rPr>
          <w:rFonts w:ascii="Times New Roman" w:hAnsi="Times New Roman" w:eastAsia="Times New Roman" w:cs="Times New Roman"/>
          <w:color w:val="000000"/>
          <w:spacing w:val="0"/>
          <w:w w:val="100"/>
          <w:position w:val="0"/>
          <w:lang w:val="en-US" w:eastAsia="en-US" w:bidi="en-US"/>
        </w:rPr>
        <w:t>8.3.6</w:t>
      </w:r>
      <w:r>
        <w:rPr>
          <w:color w:val="000000"/>
          <w:spacing w:val="0"/>
          <w:w w:val="100"/>
          <w:position w:val="0"/>
        </w:rPr>
        <w:t>设计和开发更改</w:t>
      </w:r>
    </w:p>
    <w:p>
      <w:pPr>
        <w:pStyle w:val="19"/>
        <w:keepNext w:val="0"/>
        <w:keepLines w:val="0"/>
        <w:widowControl w:val="0"/>
        <w:shd w:val="clear" w:color="auto" w:fill="auto"/>
        <w:bidi w:val="0"/>
        <w:spacing w:before="0" w:after="0" w:line="302" w:lineRule="exact"/>
        <w:ind w:left="0" w:right="0" w:firstLine="440"/>
        <w:jc w:val="left"/>
      </w:pPr>
      <w:r>
        <w:rPr>
          <w:color w:val="000000"/>
          <w:spacing w:val="0"/>
          <w:w w:val="100"/>
          <w:position w:val="0"/>
        </w:rPr>
        <w:t>组织应对产品和服务在设计和开发期间以及后续所做的更改进行适当的识别、评审和控制，以确保 这些更改对满足要求不会产生不利影响。</w:t>
      </w:r>
    </w:p>
    <w:p>
      <w:pPr>
        <w:pStyle w:val="19"/>
        <w:keepNext w:val="0"/>
        <w:keepLines w:val="0"/>
        <w:widowControl w:val="0"/>
        <w:shd w:val="clear" w:color="auto" w:fill="auto"/>
        <w:bidi w:val="0"/>
        <w:spacing w:before="0" w:after="120" w:line="302" w:lineRule="exact"/>
        <w:ind w:left="0" w:right="0" w:firstLine="440"/>
        <w:jc w:val="left"/>
      </w:pPr>
      <w:r>
        <w:rPr>
          <w:color w:val="000000"/>
          <w:spacing w:val="0"/>
          <w:w w:val="100"/>
          <w:position w:val="0"/>
        </w:rPr>
        <w:t>组织应保留下列方面的成文信息：</w:t>
      </w:r>
    </w:p>
    <w:p>
      <w:pPr>
        <w:pStyle w:val="19"/>
        <w:keepNext w:val="0"/>
        <w:keepLines w:val="0"/>
        <w:widowControl w:val="0"/>
        <w:shd w:val="clear" w:color="auto" w:fill="auto"/>
        <w:tabs>
          <w:tab w:val="left" w:pos="808"/>
        </w:tabs>
        <w:bidi w:val="0"/>
        <w:spacing w:before="0" w:after="0" w:line="317" w:lineRule="auto"/>
        <w:ind w:left="0" w:right="0" w:firstLine="400"/>
        <w:jc w:val="left"/>
      </w:pPr>
      <w:bookmarkStart w:id="201" w:name="bookmark223"/>
      <w:r>
        <w:rPr>
          <w:rFonts w:ascii="Times New Roman" w:hAnsi="Times New Roman" w:eastAsia="Times New Roman" w:cs="Times New Roman"/>
          <w:color w:val="000000"/>
          <w:spacing w:val="0"/>
          <w:w w:val="100"/>
          <w:position w:val="0"/>
          <w:lang w:val="en-US" w:eastAsia="en-US" w:bidi="en-US"/>
        </w:rPr>
        <w:t>a</w:t>
      </w:r>
      <w:bookmarkEnd w:id="20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设计和开发更改；</w:t>
      </w:r>
    </w:p>
    <w:p>
      <w:pPr>
        <w:pStyle w:val="19"/>
        <w:keepNext w:val="0"/>
        <w:keepLines w:val="0"/>
        <w:widowControl w:val="0"/>
        <w:shd w:val="clear" w:color="auto" w:fill="auto"/>
        <w:tabs>
          <w:tab w:val="left" w:pos="808"/>
        </w:tabs>
        <w:bidi w:val="0"/>
        <w:spacing w:before="0" w:after="0" w:line="317" w:lineRule="auto"/>
        <w:ind w:left="0" w:right="0" w:firstLine="400"/>
        <w:jc w:val="left"/>
      </w:pPr>
      <w:bookmarkStart w:id="202" w:name="bookmark224"/>
      <w:r>
        <w:rPr>
          <w:rFonts w:ascii="Times New Roman" w:hAnsi="Times New Roman" w:eastAsia="Times New Roman" w:cs="Times New Roman"/>
          <w:color w:val="000000"/>
          <w:spacing w:val="0"/>
          <w:w w:val="100"/>
          <w:position w:val="0"/>
          <w:lang w:val="en-US" w:eastAsia="en-US" w:bidi="en-US"/>
        </w:rPr>
        <w:t>b</w:t>
      </w:r>
      <w:bookmarkEnd w:id="20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评审的结果；</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03" w:name="bookmark225"/>
      <w:r>
        <w:rPr>
          <w:rFonts w:ascii="Times New Roman" w:hAnsi="Times New Roman" w:eastAsia="Times New Roman" w:cs="Times New Roman"/>
          <w:color w:val="000000"/>
          <w:spacing w:val="0"/>
          <w:w w:val="100"/>
          <w:position w:val="0"/>
          <w:lang w:val="en-US" w:eastAsia="en-US" w:bidi="en-US"/>
        </w:rPr>
        <w:t>c</w:t>
      </w:r>
      <w:bookmarkEnd w:id="20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更改的授权；</w:t>
      </w:r>
    </w:p>
    <w:p>
      <w:pPr>
        <w:pStyle w:val="19"/>
        <w:keepNext w:val="0"/>
        <w:keepLines w:val="0"/>
        <w:widowControl w:val="0"/>
        <w:shd w:val="clear" w:color="auto" w:fill="auto"/>
        <w:tabs>
          <w:tab w:val="left" w:pos="806"/>
        </w:tabs>
        <w:bidi w:val="0"/>
        <w:spacing w:before="0" w:after="140" w:line="320" w:lineRule="exact"/>
        <w:ind w:left="0" w:right="0" w:firstLine="400"/>
        <w:jc w:val="left"/>
      </w:pPr>
      <w:bookmarkStart w:id="204" w:name="bookmark226"/>
      <w:r>
        <w:rPr>
          <w:rFonts w:ascii="Times New Roman" w:hAnsi="Times New Roman" w:eastAsia="Times New Roman" w:cs="Times New Roman"/>
          <w:color w:val="000000"/>
          <w:spacing w:val="0"/>
          <w:w w:val="100"/>
          <w:position w:val="0"/>
          <w:lang w:val="en-US" w:eastAsia="en-US" w:bidi="en-US"/>
        </w:rPr>
        <w:t>d</w:t>
      </w:r>
      <w:bookmarkEnd w:id="20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为防止不利影响而采取的措施。</w:t>
      </w:r>
    </w:p>
    <w:p>
      <w:pPr>
        <w:pStyle w:val="19"/>
        <w:keepNext w:val="0"/>
        <w:keepLines w:val="0"/>
        <w:widowControl w:val="0"/>
        <w:shd w:val="clear" w:color="auto" w:fill="auto"/>
        <w:bidi w:val="0"/>
        <w:spacing w:before="0" w:after="220" w:line="320" w:lineRule="exact"/>
        <w:ind w:left="0" w:right="0" w:firstLine="0"/>
        <w:jc w:val="left"/>
      </w:pPr>
      <w:r>
        <w:rPr>
          <w:rFonts w:ascii="Times New Roman" w:hAnsi="Times New Roman" w:eastAsia="Times New Roman" w:cs="Times New Roman"/>
          <w:color w:val="000000"/>
          <w:spacing w:val="0"/>
          <w:w w:val="100"/>
          <w:position w:val="0"/>
          <w:lang w:val="en-US" w:eastAsia="en-US" w:bidi="en-US"/>
        </w:rPr>
        <w:t>8.4</w:t>
      </w:r>
      <w:r>
        <w:rPr>
          <w:color w:val="000000"/>
          <w:spacing w:val="0"/>
          <w:w w:val="100"/>
          <w:position w:val="0"/>
        </w:rPr>
        <w:t>外部提供的过程、产品和服务的控制</w:t>
      </w:r>
    </w:p>
    <w:p>
      <w:pPr>
        <w:pStyle w:val="5"/>
        <w:keepNext w:val="0"/>
        <w:keepLines w:val="0"/>
        <w:widowControl w:val="0"/>
        <w:shd w:val="clear" w:color="auto" w:fill="auto"/>
        <w:bidi w:val="0"/>
        <w:spacing w:before="0" w:line="334" w:lineRule="auto"/>
        <w:ind w:left="0" w:right="0" w:firstLine="0"/>
        <w:jc w:val="left"/>
      </w:pPr>
      <w:r>
        <w:rPr>
          <w:rFonts w:ascii="Times New Roman" w:hAnsi="Times New Roman" w:eastAsia="Times New Roman" w:cs="Times New Roman"/>
          <w:color w:val="000000"/>
          <w:spacing w:val="0"/>
          <w:w w:val="100"/>
          <w:position w:val="0"/>
          <w:lang w:val="en-US" w:eastAsia="en-US" w:bidi="en-US"/>
        </w:rPr>
        <w:t>8.4.1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310" w:lineRule="exact"/>
        <w:ind w:left="0" w:right="0" w:firstLine="400"/>
        <w:jc w:val="left"/>
      </w:pPr>
      <w:r>
        <w:rPr>
          <w:color w:val="000000"/>
          <w:spacing w:val="0"/>
          <w:w w:val="100"/>
          <w:position w:val="0"/>
        </w:rPr>
        <w:t>组织应确保外部提供的过程、产品和服务符合要求。</w:t>
      </w:r>
    </w:p>
    <w:p>
      <w:pPr>
        <w:pStyle w:val="19"/>
        <w:keepNext w:val="0"/>
        <w:keepLines w:val="0"/>
        <w:widowControl w:val="0"/>
        <w:shd w:val="clear" w:color="auto" w:fill="auto"/>
        <w:bidi w:val="0"/>
        <w:spacing w:before="0" w:after="0" w:line="310" w:lineRule="exact"/>
        <w:ind w:left="0" w:right="0" w:firstLine="400"/>
        <w:jc w:val="left"/>
      </w:pPr>
      <w:r>
        <w:rPr>
          <w:color w:val="000000"/>
          <w:spacing w:val="0"/>
          <w:w w:val="100"/>
          <w:position w:val="0"/>
        </w:rPr>
        <w:t>在下列情况下，组织应确定对外部提供的过程、产品和服务实施的控制：</w:t>
      </w:r>
    </w:p>
    <w:p>
      <w:pPr>
        <w:pStyle w:val="19"/>
        <w:keepNext w:val="0"/>
        <w:keepLines w:val="0"/>
        <w:widowControl w:val="0"/>
        <w:shd w:val="clear" w:color="auto" w:fill="auto"/>
        <w:tabs>
          <w:tab w:val="left" w:pos="806"/>
        </w:tabs>
        <w:bidi w:val="0"/>
        <w:spacing w:before="0" w:after="0" w:line="310" w:lineRule="exact"/>
        <w:ind w:left="0" w:right="0" w:firstLine="400"/>
        <w:jc w:val="left"/>
      </w:pPr>
      <w:bookmarkStart w:id="205" w:name="bookmark227"/>
      <w:r>
        <w:rPr>
          <w:rFonts w:ascii="Times New Roman" w:hAnsi="Times New Roman" w:eastAsia="Times New Roman" w:cs="Times New Roman"/>
          <w:color w:val="000000"/>
          <w:spacing w:val="0"/>
          <w:w w:val="100"/>
          <w:position w:val="0"/>
          <w:lang w:val="en-US" w:eastAsia="en-US" w:bidi="en-US"/>
        </w:rPr>
        <w:t>a</w:t>
      </w:r>
      <w:bookmarkEnd w:id="20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外部供方的产品和服务将构成组织自身的产品和服务的一部分；</w:t>
      </w:r>
    </w:p>
    <w:p>
      <w:pPr>
        <w:pStyle w:val="19"/>
        <w:keepNext w:val="0"/>
        <w:keepLines w:val="0"/>
        <w:widowControl w:val="0"/>
        <w:shd w:val="clear" w:color="auto" w:fill="auto"/>
        <w:tabs>
          <w:tab w:val="left" w:pos="806"/>
        </w:tabs>
        <w:bidi w:val="0"/>
        <w:spacing w:before="0" w:after="0" w:line="310" w:lineRule="exact"/>
        <w:ind w:left="0" w:right="0" w:firstLine="400"/>
        <w:jc w:val="left"/>
      </w:pPr>
      <w:bookmarkStart w:id="206" w:name="bookmark228"/>
      <w:r>
        <w:rPr>
          <w:rFonts w:ascii="Times New Roman" w:hAnsi="Times New Roman" w:eastAsia="Times New Roman" w:cs="Times New Roman"/>
          <w:color w:val="000000"/>
          <w:spacing w:val="0"/>
          <w:w w:val="100"/>
          <w:position w:val="0"/>
          <w:lang w:val="en-US" w:eastAsia="en-US" w:bidi="en-US"/>
        </w:rPr>
        <w:t>b</w:t>
      </w:r>
      <w:bookmarkEnd w:id="20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外部供方代表组织直接将产品和服务提供给顾客；</w:t>
      </w:r>
    </w:p>
    <w:p>
      <w:pPr>
        <w:pStyle w:val="19"/>
        <w:keepNext w:val="0"/>
        <w:keepLines w:val="0"/>
        <w:widowControl w:val="0"/>
        <w:shd w:val="clear" w:color="auto" w:fill="auto"/>
        <w:tabs>
          <w:tab w:val="left" w:pos="806"/>
        </w:tabs>
        <w:bidi w:val="0"/>
        <w:spacing w:before="0" w:after="0" w:line="310" w:lineRule="exact"/>
        <w:ind w:left="0" w:right="0" w:firstLine="400"/>
        <w:jc w:val="left"/>
      </w:pPr>
      <w:bookmarkStart w:id="207" w:name="bookmark229"/>
      <w:r>
        <w:rPr>
          <w:rFonts w:ascii="Times New Roman" w:hAnsi="Times New Roman" w:eastAsia="Times New Roman" w:cs="Times New Roman"/>
          <w:color w:val="000000"/>
          <w:spacing w:val="0"/>
          <w:w w:val="100"/>
          <w:position w:val="0"/>
          <w:lang w:val="en-US" w:eastAsia="en-US" w:bidi="en-US"/>
        </w:rPr>
        <w:t>c</w:t>
      </w:r>
      <w:bookmarkEnd w:id="20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组织决定由外部供方提供过程或部分过程。</w:t>
      </w:r>
    </w:p>
    <w:p>
      <w:pPr>
        <w:pStyle w:val="19"/>
        <w:keepNext w:val="0"/>
        <w:keepLines w:val="0"/>
        <w:widowControl w:val="0"/>
        <w:shd w:val="clear" w:color="auto" w:fill="auto"/>
        <w:bidi w:val="0"/>
        <w:spacing w:before="0" w:after="140" w:line="310" w:lineRule="exact"/>
        <w:ind w:left="0" w:right="0" w:firstLine="420"/>
        <w:jc w:val="left"/>
      </w:pPr>
      <w:r>
        <w:rPr>
          <w:color w:val="000000"/>
          <w:spacing w:val="0"/>
          <w:w w:val="100"/>
          <w:position w:val="0"/>
        </w:rPr>
        <w:t>组织应基于外部供方按照要求提供过程、产品和服务的能力，确定并实施对外部供方的评价、选择、 绩效监视以及再评价的准则。对于这些活动和由评价引发的任何必要的措施，组织应保留成文信息。</w:t>
      </w:r>
    </w:p>
    <w:p>
      <w:pPr>
        <w:pStyle w:val="19"/>
        <w:keepNext w:val="0"/>
        <w:keepLines w:val="0"/>
        <w:widowControl w:val="0"/>
        <w:shd w:val="clear" w:color="auto" w:fill="auto"/>
        <w:bidi w:val="0"/>
        <w:spacing w:before="0" w:after="140" w:line="320" w:lineRule="exact"/>
        <w:ind w:left="0" w:right="0" w:firstLine="0"/>
        <w:jc w:val="left"/>
      </w:pPr>
      <w:r>
        <w:rPr>
          <w:rFonts w:ascii="Times New Roman" w:hAnsi="Times New Roman" w:eastAsia="Times New Roman" w:cs="Times New Roman"/>
          <w:color w:val="000000"/>
          <w:spacing w:val="0"/>
          <w:w w:val="100"/>
          <w:position w:val="0"/>
          <w:lang w:val="en-US" w:eastAsia="en-US" w:bidi="en-US"/>
        </w:rPr>
        <w:t>8.4.2</w:t>
      </w:r>
      <w:r>
        <w:rPr>
          <w:color w:val="000000"/>
          <w:spacing w:val="0"/>
          <w:w w:val="100"/>
          <w:position w:val="0"/>
        </w:rPr>
        <w:t>控制类型和程度</w:t>
      </w:r>
    </w:p>
    <w:p>
      <w:pPr>
        <w:pStyle w:val="19"/>
        <w:keepNext w:val="0"/>
        <w:keepLines w:val="0"/>
        <w:widowControl w:val="0"/>
        <w:shd w:val="clear" w:color="auto" w:fill="auto"/>
        <w:bidi w:val="0"/>
        <w:spacing w:before="0" w:after="0" w:line="320" w:lineRule="exact"/>
        <w:ind w:left="0" w:right="0" w:firstLine="420"/>
        <w:jc w:val="left"/>
      </w:pPr>
      <w:r>
        <w:rPr>
          <w:color w:val="000000"/>
          <w:spacing w:val="0"/>
          <w:w w:val="100"/>
          <w:position w:val="0"/>
        </w:rPr>
        <w:t>组织应确保外部提供的过程、产品和服务不会对组织稳定地向顾客交付合格产品和服务的能力产 生不利影响。</w:t>
      </w:r>
    </w:p>
    <w:p>
      <w:pPr>
        <w:pStyle w:val="19"/>
        <w:keepNext w:val="0"/>
        <w:keepLines w:val="0"/>
        <w:widowControl w:val="0"/>
        <w:shd w:val="clear" w:color="auto" w:fill="auto"/>
        <w:bidi w:val="0"/>
        <w:spacing w:before="0" w:after="0" w:line="320" w:lineRule="exact"/>
        <w:ind w:left="0" w:right="0" w:firstLine="400"/>
        <w:jc w:val="left"/>
      </w:pPr>
      <w:r>
        <w:rPr>
          <w:color w:val="000000"/>
          <w:spacing w:val="0"/>
          <w:w w:val="100"/>
          <w:position w:val="0"/>
        </w:rPr>
        <w:t>组织应：</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08" w:name="bookmark230"/>
      <w:r>
        <w:rPr>
          <w:rFonts w:ascii="Times New Roman" w:hAnsi="Times New Roman" w:eastAsia="Times New Roman" w:cs="Times New Roman"/>
          <w:color w:val="000000"/>
          <w:spacing w:val="0"/>
          <w:w w:val="100"/>
          <w:position w:val="0"/>
          <w:lang w:val="en-US" w:eastAsia="en-US" w:bidi="en-US"/>
        </w:rPr>
        <w:t>a</w:t>
      </w:r>
      <w:bookmarkEnd w:id="20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确保外部提供的过程保持在其质量管理体系的控制之中；</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09" w:name="bookmark231"/>
      <w:r>
        <w:rPr>
          <w:rFonts w:ascii="Times New Roman" w:hAnsi="Times New Roman" w:eastAsia="Times New Roman" w:cs="Times New Roman"/>
          <w:color w:val="000000"/>
          <w:spacing w:val="0"/>
          <w:w w:val="100"/>
          <w:position w:val="0"/>
          <w:lang w:val="en-US" w:eastAsia="en-US" w:bidi="en-US"/>
        </w:rPr>
        <w:t>b</w:t>
      </w:r>
      <w:bookmarkEnd w:id="20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规定对外部供方的控制及其输出结果的控制；</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10" w:name="bookmark232"/>
      <w:r>
        <w:rPr>
          <w:rFonts w:ascii="Times New Roman" w:hAnsi="Times New Roman" w:eastAsia="Times New Roman" w:cs="Times New Roman"/>
          <w:color w:val="000000"/>
          <w:spacing w:val="0"/>
          <w:w w:val="100"/>
          <w:position w:val="0"/>
          <w:lang w:val="en-US" w:eastAsia="en-US" w:bidi="en-US"/>
        </w:rPr>
        <w:t>c</w:t>
      </w:r>
      <w:bookmarkEnd w:id="21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考虑：</w:t>
      </w:r>
    </w:p>
    <w:p>
      <w:pPr>
        <w:pStyle w:val="19"/>
        <w:keepNext w:val="0"/>
        <w:keepLines w:val="0"/>
        <w:widowControl w:val="0"/>
        <w:shd w:val="clear" w:color="auto" w:fill="auto"/>
        <w:tabs>
          <w:tab w:val="left" w:pos="1239"/>
        </w:tabs>
        <w:bidi w:val="0"/>
        <w:spacing w:before="0" w:after="0" w:line="320" w:lineRule="exact"/>
        <w:ind w:left="1240" w:right="0" w:hanging="420"/>
        <w:jc w:val="left"/>
      </w:pPr>
      <w:bookmarkStart w:id="211" w:name="bookmark233"/>
      <w:r>
        <w:rPr>
          <w:rFonts w:ascii="Times New Roman" w:hAnsi="Times New Roman" w:eastAsia="Times New Roman" w:cs="Times New Roman"/>
          <w:color w:val="000000"/>
          <w:spacing w:val="0"/>
          <w:w w:val="100"/>
          <w:position w:val="0"/>
        </w:rPr>
        <w:t>1</w:t>
      </w:r>
      <w:bookmarkEnd w:id="211"/>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外部提供的过程、产品和服务对组织稳定地满足顾客要求和适用的法律法规要求的能力 的潜在影响；</w:t>
      </w:r>
    </w:p>
    <w:p>
      <w:pPr>
        <w:pStyle w:val="19"/>
        <w:keepNext w:val="0"/>
        <w:keepLines w:val="0"/>
        <w:widowControl w:val="0"/>
        <w:shd w:val="clear" w:color="auto" w:fill="auto"/>
        <w:tabs>
          <w:tab w:val="left" w:pos="1239"/>
        </w:tabs>
        <w:bidi w:val="0"/>
        <w:spacing w:before="0" w:after="0" w:line="320" w:lineRule="exact"/>
        <w:ind w:left="0" w:right="0" w:firstLine="820"/>
        <w:jc w:val="left"/>
      </w:pPr>
      <w:bookmarkStart w:id="212" w:name="bookmark234"/>
      <w:r>
        <w:rPr>
          <w:rFonts w:ascii="Times New Roman" w:hAnsi="Times New Roman" w:eastAsia="Times New Roman" w:cs="Times New Roman"/>
          <w:color w:val="000000"/>
          <w:spacing w:val="0"/>
          <w:w w:val="100"/>
          <w:position w:val="0"/>
        </w:rPr>
        <w:t>2</w:t>
      </w:r>
      <w:bookmarkEnd w:id="212"/>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由外部供方实施控制的有效性；</w:t>
      </w:r>
    </w:p>
    <w:p>
      <w:pPr>
        <w:pStyle w:val="19"/>
        <w:keepNext w:val="0"/>
        <w:keepLines w:val="0"/>
        <w:widowControl w:val="0"/>
        <w:shd w:val="clear" w:color="auto" w:fill="auto"/>
        <w:tabs>
          <w:tab w:val="left" w:pos="806"/>
        </w:tabs>
        <w:bidi w:val="0"/>
        <w:spacing w:before="0" w:after="140" w:line="320" w:lineRule="exact"/>
        <w:ind w:left="0" w:right="0" w:firstLine="400"/>
        <w:jc w:val="left"/>
      </w:pPr>
      <w:bookmarkStart w:id="213" w:name="bookmark235"/>
      <w:r>
        <w:rPr>
          <w:rFonts w:ascii="Times New Roman" w:hAnsi="Times New Roman" w:eastAsia="Times New Roman" w:cs="Times New Roman"/>
          <w:color w:val="000000"/>
          <w:spacing w:val="0"/>
          <w:w w:val="100"/>
          <w:position w:val="0"/>
          <w:lang w:val="en-US" w:eastAsia="en-US" w:bidi="en-US"/>
        </w:rPr>
        <w:t>d</w:t>
      </w:r>
      <w:bookmarkEnd w:id="21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确定必要的验证或其他活动，以确保外部提供的过程、产品和服务满足要求。</w:t>
      </w:r>
    </w:p>
    <w:p>
      <w:pPr>
        <w:pStyle w:val="19"/>
        <w:keepNext w:val="0"/>
        <w:keepLines w:val="0"/>
        <w:widowControl w:val="0"/>
        <w:shd w:val="clear" w:color="auto" w:fill="auto"/>
        <w:bidi w:val="0"/>
        <w:spacing w:before="0" w:after="140" w:line="320" w:lineRule="exact"/>
        <w:ind w:left="0" w:right="0" w:firstLine="0"/>
        <w:jc w:val="left"/>
      </w:pPr>
      <w:r>
        <w:rPr>
          <w:rFonts w:ascii="Times New Roman" w:hAnsi="Times New Roman" w:eastAsia="Times New Roman" w:cs="Times New Roman"/>
          <w:color w:val="000000"/>
          <w:spacing w:val="0"/>
          <w:w w:val="100"/>
          <w:position w:val="0"/>
          <w:lang w:val="en-US" w:eastAsia="en-US" w:bidi="en-US"/>
        </w:rPr>
        <w:t>8.4.3</w:t>
      </w:r>
      <w:r>
        <w:rPr>
          <w:color w:val="000000"/>
          <w:spacing w:val="0"/>
          <w:w w:val="100"/>
          <w:position w:val="0"/>
        </w:rPr>
        <w:t>提供给外部供方的信息</w:t>
      </w:r>
    </w:p>
    <w:p>
      <w:pPr>
        <w:pStyle w:val="19"/>
        <w:keepNext w:val="0"/>
        <w:keepLines w:val="0"/>
        <w:widowControl w:val="0"/>
        <w:shd w:val="clear" w:color="auto" w:fill="auto"/>
        <w:bidi w:val="0"/>
        <w:spacing w:before="0" w:after="0" w:line="320" w:lineRule="exact"/>
        <w:ind w:left="0" w:right="0" w:firstLine="400"/>
        <w:jc w:val="left"/>
      </w:pPr>
      <w:r>
        <w:rPr>
          <w:color w:val="000000"/>
          <w:spacing w:val="0"/>
          <w:w w:val="100"/>
          <w:position w:val="0"/>
        </w:rPr>
        <w:t>组织应确保在与外部供方沟通之前所确定的要求是充分和适宜的。</w:t>
      </w:r>
    </w:p>
    <w:p>
      <w:pPr>
        <w:pStyle w:val="19"/>
        <w:keepNext w:val="0"/>
        <w:keepLines w:val="0"/>
        <w:widowControl w:val="0"/>
        <w:shd w:val="clear" w:color="auto" w:fill="auto"/>
        <w:bidi w:val="0"/>
        <w:spacing w:before="0" w:after="0" w:line="320" w:lineRule="exact"/>
        <w:ind w:left="0" w:right="0" w:firstLine="400"/>
        <w:jc w:val="left"/>
      </w:pPr>
      <w:r>
        <w:rPr>
          <w:color w:val="000000"/>
          <w:spacing w:val="0"/>
          <w:w w:val="100"/>
          <w:position w:val="0"/>
        </w:rPr>
        <w:t>组织应与外部供方沟通以下要求：</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14" w:name="bookmark236"/>
      <w:r>
        <w:rPr>
          <w:rFonts w:ascii="Times New Roman" w:hAnsi="Times New Roman" w:eastAsia="Times New Roman" w:cs="Times New Roman"/>
          <w:color w:val="000000"/>
          <w:spacing w:val="0"/>
          <w:w w:val="100"/>
          <w:position w:val="0"/>
          <w:lang w:val="en-US" w:eastAsia="en-US" w:bidi="en-US"/>
        </w:rPr>
        <w:t>a</w:t>
      </w:r>
      <w:bookmarkEnd w:id="21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需提供的过程、产品和服务；</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15" w:name="bookmark237"/>
      <w:r>
        <w:rPr>
          <w:rFonts w:ascii="Times New Roman" w:hAnsi="Times New Roman" w:eastAsia="Times New Roman" w:cs="Times New Roman"/>
          <w:color w:val="000000"/>
          <w:spacing w:val="0"/>
          <w:w w:val="100"/>
          <w:position w:val="0"/>
          <w:lang w:val="en-US" w:eastAsia="en-US" w:bidi="en-US"/>
        </w:rPr>
        <w:t>b</w:t>
      </w:r>
      <w:bookmarkEnd w:id="21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对下列内容的批准：</w:t>
      </w:r>
    </w:p>
    <w:p>
      <w:pPr>
        <w:pStyle w:val="19"/>
        <w:keepNext w:val="0"/>
        <w:keepLines w:val="0"/>
        <w:widowControl w:val="0"/>
        <w:shd w:val="clear" w:color="auto" w:fill="auto"/>
        <w:tabs>
          <w:tab w:val="left" w:pos="1239"/>
        </w:tabs>
        <w:bidi w:val="0"/>
        <w:spacing w:before="0" w:after="0" w:line="320" w:lineRule="exact"/>
        <w:ind w:left="0" w:right="0" w:firstLine="820"/>
        <w:jc w:val="left"/>
      </w:pPr>
      <w:bookmarkStart w:id="216" w:name="bookmark238"/>
      <w:r>
        <w:rPr>
          <w:rFonts w:ascii="Times New Roman" w:hAnsi="Times New Roman" w:eastAsia="Times New Roman" w:cs="Times New Roman"/>
          <w:color w:val="000000"/>
          <w:spacing w:val="0"/>
          <w:w w:val="100"/>
          <w:position w:val="0"/>
        </w:rPr>
        <w:t>1</w:t>
      </w:r>
      <w:bookmarkEnd w:id="216"/>
      <w:r>
        <w:rPr>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产品和服务；</w:t>
      </w:r>
    </w:p>
    <w:p>
      <w:pPr>
        <w:pStyle w:val="19"/>
        <w:keepNext w:val="0"/>
        <w:keepLines w:val="0"/>
        <w:widowControl w:val="0"/>
        <w:shd w:val="clear" w:color="auto" w:fill="auto"/>
        <w:tabs>
          <w:tab w:val="left" w:pos="1239"/>
        </w:tabs>
        <w:bidi w:val="0"/>
        <w:spacing w:before="0" w:after="0" w:line="320" w:lineRule="exact"/>
        <w:ind w:left="0" w:right="0" w:firstLine="820"/>
        <w:jc w:val="left"/>
      </w:pPr>
      <w:bookmarkStart w:id="217" w:name="bookmark239"/>
      <w:r>
        <w:rPr>
          <w:rFonts w:ascii="Times New Roman" w:hAnsi="Times New Roman" w:eastAsia="Times New Roman" w:cs="Times New Roman"/>
          <w:color w:val="000000"/>
          <w:spacing w:val="0"/>
          <w:w w:val="100"/>
          <w:position w:val="0"/>
        </w:rPr>
        <w:t>2</w:t>
      </w:r>
      <w:bookmarkEnd w:id="217"/>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方法、过程和设备；</w:t>
      </w:r>
    </w:p>
    <w:p>
      <w:pPr>
        <w:pStyle w:val="19"/>
        <w:keepNext w:val="0"/>
        <w:keepLines w:val="0"/>
        <w:widowControl w:val="0"/>
        <w:shd w:val="clear" w:color="auto" w:fill="auto"/>
        <w:tabs>
          <w:tab w:val="left" w:pos="1239"/>
        </w:tabs>
        <w:bidi w:val="0"/>
        <w:spacing w:before="0" w:after="0" w:line="320" w:lineRule="exact"/>
        <w:ind w:left="0" w:right="0" w:firstLine="820"/>
        <w:jc w:val="left"/>
      </w:pPr>
      <w:bookmarkStart w:id="218" w:name="bookmark240"/>
      <w:r>
        <w:rPr>
          <w:rFonts w:ascii="Times New Roman" w:hAnsi="Times New Roman" w:eastAsia="Times New Roman" w:cs="Times New Roman"/>
          <w:color w:val="000000"/>
          <w:spacing w:val="0"/>
          <w:w w:val="100"/>
          <w:position w:val="0"/>
        </w:rPr>
        <w:t>3</w:t>
      </w:r>
      <w:bookmarkEnd w:id="218"/>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产品和服务的放行；</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19" w:name="bookmark241"/>
      <w:r>
        <w:rPr>
          <w:rFonts w:ascii="Times New Roman" w:hAnsi="Times New Roman" w:eastAsia="Times New Roman" w:cs="Times New Roman"/>
          <w:color w:val="000000"/>
          <w:spacing w:val="0"/>
          <w:w w:val="100"/>
          <w:position w:val="0"/>
          <w:lang w:val="en-US" w:eastAsia="en-US" w:bidi="en-US"/>
        </w:rPr>
        <w:t>c</w:t>
      </w:r>
      <w:bookmarkEnd w:id="21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能力，包括所要求的人员资格；</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20" w:name="bookmark242"/>
      <w:r>
        <w:rPr>
          <w:rFonts w:ascii="Times New Roman" w:hAnsi="Times New Roman" w:eastAsia="Times New Roman" w:cs="Times New Roman"/>
          <w:color w:val="000000"/>
          <w:spacing w:val="0"/>
          <w:w w:val="100"/>
          <w:position w:val="0"/>
          <w:lang w:val="en-US" w:eastAsia="en-US" w:bidi="en-US"/>
        </w:rPr>
        <w:t>d</w:t>
      </w:r>
      <w:bookmarkEnd w:id="22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外部供方与组织的互动；</w:t>
      </w:r>
    </w:p>
    <w:p>
      <w:pPr>
        <w:pStyle w:val="19"/>
        <w:keepNext w:val="0"/>
        <w:keepLines w:val="0"/>
        <w:widowControl w:val="0"/>
        <w:shd w:val="clear" w:color="auto" w:fill="auto"/>
        <w:tabs>
          <w:tab w:val="left" w:pos="806"/>
        </w:tabs>
        <w:bidi w:val="0"/>
        <w:spacing w:before="0" w:after="0" w:line="320" w:lineRule="exact"/>
        <w:ind w:left="0" w:right="0" w:firstLine="400"/>
        <w:jc w:val="left"/>
      </w:pPr>
      <w:bookmarkStart w:id="221" w:name="bookmark243"/>
      <w:r>
        <w:rPr>
          <w:rFonts w:ascii="Times New Roman" w:hAnsi="Times New Roman" w:eastAsia="Times New Roman" w:cs="Times New Roman"/>
          <w:color w:val="000000"/>
          <w:spacing w:val="0"/>
          <w:w w:val="100"/>
          <w:position w:val="0"/>
          <w:lang w:val="en-US" w:eastAsia="en-US" w:bidi="en-US"/>
        </w:rPr>
        <w:t>e</w:t>
      </w:r>
      <w:bookmarkEnd w:id="22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组织使用的对外部供方绩效的控制和监视；</w:t>
      </w:r>
    </w:p>
    <w:p>
      <w:pPr>
        <w:pStyle w:val="19"/>
        <w:keepNext w:val="0"/>
        <w:keepLines w:val="0"/>
        <w:widowControl w:val="0"/>
        <w:shd w:val="clear" w:color="auto" w:fill="auto"/>
        <w:tabs>
          <w:tab w:val="left" w:pos="806"/>
        </w:tabs>
        <w:bidi w:val="0"/>
        <w:spacing w:before="0" w:after="140" w:line="320" w:lineRule="exact"/>
        <w:ind w:left="0" w:right="0" w:firstLine="400"/>
        <w:jc w:val="left"/>
      </w:pPr>
      <w:bookmarkStart w:id="222" w:name="bookmark244"/>
      <w:r>
        <w:rPr>
          <w:rFonts w:ascii="Times New Roman" w:hAnsi="Times New Roman" w:eastAsia="Times New Roman" w:cs="Times New Roman"/>
          <w:color w:val="000000"/>
          <w:spacing w:val="0"/>
          <w:w w:val="100"/>
          <w:position w:val="0"/>
          <w:lang w:val="en-US" w:eastAsia="en-US" w:bidi="en-US"/>
        </w:rPr>
        <w:t>f</w:t>
      </w:r>
      <w:bookmarkEnd w:id="22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组织或其顾客拟在外部供方现场实施的验证或确认活动。</w:t>
      </w:r>
    </w:p>
    <w:p>
      <w:pPr>
        <w:pStyle w:val="19"/>
        <w:keepNext w:val="0"/>
        <w:keepLines w:val="0"/>
        <w:widowControl w:val="0"/>
        <w:shd w:val="clear" w:color="auto" w:fill="auto"/>
        <w:bidi w:val="0"/>
        <w:spacing w:before="0" w:after="140" w:line="320" w:lineRule="exact"/>
        <w:ind w:left="0" w:right="0" w:firstLine="0"/>
        <w:jc w:val="left"/>
      </w:pPr>
      <w:r>
        <w:rPr>
          <w:rFonts w:ascii="Times New Roman" w:hAnsi="Times New Roman" w:eastAsia="Times New Roman" w:cs="Times New Roman"/>
          <w:color w:val="000000"/>
          <w:spacing w:val="0"/>
          <w:w w:val="100"/>
          <w:position w:val="0"/>
          <w:lang w:val="en-US" w:eastAsia="en-US" w:bidi="en-US"/>
        </w:rPr>
        <w:t>8.5</w:t>
      </w:r>
      <w:r>
        <w:rPr>
          <w:color w:val="000000"/>
          <w:spacing w:val="0"/>
          <w:w w:val="100"/>
          <w:position w:val="0"/>
        </w:rPr>
        <w:t>生产和服务提供</w:t>
      </w:r>
    </w:p>
    <w:p>
      <w:pPr>
        <w:pStyle w:val="19"/>
        <w:keepNext w:val="0"/>
        <w:keepLines w:val="0"/>
        <w:widowControl w:val="0"/>
        <w:shd w:val="clear" w:color="auto" w:fill="auto"/>
        <w:bidi w:val="0"/>
        <w:spacing w:before="0" w:after="140" w:line="320" w:lineRule="exact"/>
        <w:ind w:left="0" w:right="0" w:firstLine="0"/>
        <w:jc w:val="left"/>
      </w:pPr>
      <w:r>
        <w:rPr>
          <w:rFonts w:ascii="Times New Roman" w:hAnsi="Times New Roman" w:eastAsia="Times New Roman" w:cs="Times New Roman"/>
          <w:color w:val="000000"/>
          <w:spacing w:val="0"/>
          <w:w w:val="100"/>
          <w:position w:val="0"/>
          <w:lang w:val="en-US" w:eastAsia="en-US" w:bidi="en-US"/>
        </w:rPr>
        <w:t>8.5.1</w:t>
      </w:r>
      <w:r>
        <w:rPr>
          <w:color w:val="000000"/>
          <w:spacing w:val="0"/>
          <w:w w:val="100"/>
          <w:position w:val="0"/>
        </w:rPr>
        <w:t>生产和服务提供的控制</w:t>
      </w:r>
    </w:p>
    <w:p>
      <w:pPr>
        <w:pStyle w:val="19"/>
        <w:keepNext w:val="0"/>
        <w:keepLines w:val="0"/>
        <w:widowControl w:val="0"/>
        <w:shd w:val="clear" w:color="auto" w:fill="auto"/>
        <w:bidi w:val="0"/>
        <w:spacing w:before="0" w:after="0" w:line="320" w:lineRule="exact"/>
        <w:ind w:left="0" w:right="0" w:firstLine="400"/>
        <w:jc w:val="left"/>
      </w:pPr>
      <w:r>
        <w:rPr>
          <w:color w:val="000000"/>
          <w:spacing w:val="0"/>
          <w:w w:val="100"/>
          <w:position w:val="0"/>
        </w:rPr>
        <w:t>组织应在受控条件下进行生产和服务提供。</w:t>
      </w:r>
    </w:p>
    <w:p>
      <w:pPr>
        <w:pStyle w:val="19"/>
        <w:keepNext w:val="0"/>
        <w:keepLines w:val="0"/>
        <w:widowControl w:val="0"/>
        <w:shd w:val="clear" w:color="auto" w:fill="auto"/>
        <w:bidi w:val="0"/>
        <w:spacing w:before="0" w:after="140" w:line="320" w:lineRule="exact"/>
        <w:ind w:left="0" w:right="0" w:firstLine="400"/>
        <w:jc w:val="left"/>
      </w:pPr>
      <w:r>
        <w:rPr>
          <w:color w:val="000000"/>
          <w:spacing w:val="0"/>
          <w:w w:val="100"/>
          <w:position w:val="0"/>
        </w:rPr>
        <w:t>适用时，受控条件应包括：</w:t>
      </w:r>
    </w:p>
    <w:p>
      <w:pPr>
        <w:pStyle w:val="19"/>
        <w:keepNext w:val="0"/>
        <w:keepLines w:val="0"/>
        <w:widowControl w:val="0"/>
        <w:shd w:val="clear" w:color="auto" w:fill="auto"/>
        <w:tabs>
          <w:tab w:val="left" w:pos="826"/>
        </w:tabs>
        <w:bidi w:val="0"/>
        <w:spacing w:before="0" w:line="310" w:lineRule="exact"/>
        <w:ind w:left="0" w:right="0" w:firstLine="420"/>
        <w:jc w:val="left"/>
      </w:pPr>
      <w:bookmarkStart w:id="223" w:name="bookmark245"/>
      <w:r>
        <w:rPr>
          <w:rFonts w:ascii="Times New Roman" w:hAnsi="Times New Roman" w:eastAsia="Times New Roman" w:cs="Times New Roman"/>
          <w:color w:val="000000"/>
          <w:spacing w:val="0"/>
          <w:w w:val="100"/>
          <w:position w:val="0"/>
          <w:lang w:val="en-US" w:eastAsia="en-US" w:bidi="en-US"/>
        </w:rPr>
        <w:t>a</w:t>
      </w:r>
      <w:bookmarkEnd w:id="22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可获得成文信息，以规定以下内容：</w:t>
      </w:r>
    </w:p>
    <w:p>
      <w:pPr>
        <w:pStyle w:val="19"/>
        <w:keepNext w:val="0"/>
        <w:keepLines w:val="0"/>
        <w:widowControl w:val="0"/>
        <w:shd w:val="clear" w:color="auto" w:fill="auto"/>
        <w:tabs>
          <w:tab w:val="left" w:pos="1274"/>
        </w:tabs>
        <w:bidi w:val="0"/>
        <w:spacing w:before="0" w:after="0" w:line="240" w:lineRule="auto"/>
        <w:ind w:left="0" w:right="0" w:firstLine="860"/>
        <w:jc w:val="left"/>
      </w:pPr>
      <w:bookmarkStart w:id="224" w:name="bookmark246"/>
      <w:r>
        <w:rPr>
          <w:rFonts w:ascii="Times New Roman" w:hAnsi="Times New Roman" w:eastAsia="Times New Roman" w:cs="Times New Roman"/>
          <w:color w:val="000000"/>
          <w:spacing w:val="0"/>
          <w:w w:val="100"/>
          <w:position w:val="0"/>
        </w:rPr>
        <w:t>1</w:t>
      </w:r>
      <w:bookmarkEnd w:id="224"/>
      <w:r>
        <w:rPr>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拟生产的产品、提供的服务或进行的活动的特性；</w:t>
      </w:r>
    </w:p>
    <w:p>
      <w:pPr>
        <w:pStyle w:val="19"/>
        <w:keepNext w:val="0"/>
        <w:keepLines w:val="0"/>
        <w:widowControl w:val="0"/>
        <w:shd w:val="clear" w:color="auto" w:fill="auto"/>
        <w:tabs>
          <w:tab w:val="left" w:pos="1274"/>
        </w:tabs>
        <w:bidi w:val="0"/>
        <w:spacing w:before="0" w:after="0" w:line="310" w:lineRule="exact"/>
        <w:ind w:left="0" w:right="0" w:firstLine="860"/>
        <w:jc w:val="left"/>
      </w:pPr>
      <w:bookmarkStart w:id="225" w:name="bookmark247"/>
      <w:r>
        <w:rPr>
          <w:rFonts w:ascii="Times New Roman" w:hAnsi="Times New Roman" w:eastAsia="Times New Roman" w:cs="Times New Roman"/>
          <w:color w:val="000000"/>
          <w:spacing w:val="0"/>
          <w:w w:val="100"/>
          <w:position w:val="0"/>
        </w:rPr>
        <w:t>2</w:t>
      </w:r>
      <w:bookmarkEnd w:id="225"/>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拟获得的结果。</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26" w:name="bookmark248"/>
      <w:r>
        <w:rPr>
          <w:rFonts w:ascii="Times New Roman" w:hAnsi="Times New Roman" w:eastAsia="Times New Roman" w:cs="Times New Roman"/>
          <w:color w:val="000000"/>
          <w:spacing w:val="0"/>
          <w:w w:val="100"/>
          <w:position w:val="0"/>
          <w:lang w:val="en-US" w:eastAsia="en-US" w:bidi="en-US"/>
        </w:rPr>
        <w:t>b</w:t>
      </w:r>
      <w:bookmarkEnd w:id="22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可获得和使用适宜的监视和测量资源；</w:t>
      </w:r>
    </w:p>
    <w:p>
      <w:pPr>
        <w:pStyle w:val="19"/>
        <w:keepNext w:val="0"/>
        <w:keepLines w:val="0"/>
        <w:widowControl w:val="0"/>
        <w:shd w:val="clear" w:color="auto" w:fill="auto"/>
        <w:tabs>
          <w:tab w:val="left" w:pos="826"/>
        </w:tabs>
        <w:bidi w:val="0"/>
        <w:spacing w:before="0" w:after="0" w:line="310" w:lineRule="exact"/>
        <w:ind w:left="860" w:right="0" w:hanging="420"/>
        <w:jc w:val="left"/>
      </w:pPr>
      <w:bookmarkStart w:id="227" w:name="bookmark249"/>
      <w:r>
        <w:rPr>
          <w:rFonts w:ascii="Times New Roman" w:hAnsi="Times New Roman" w:eastAsia="Times New Roman" w:cs="Times New Roman"/>
          <w:color w:val="000000"/>
          <w:spacing w:val="0"/>
          <w:w w:val="100"/>
          <w:position w:val="0"/>
          <w:lang w:val="en-US" w:eastAsia="en-US" w:bidi="en-US"/>
        </w:rPr>
        <w:t>c</w:t>
      </w:r>
      <w:bookmarkEnd w:id="22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在适当阶段实施监视和测量活动，以验证是否符合过程或输出的控制准则以及产品和服务的 接收准则；</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28" w:name="bookmark250"/>
      <w:r>
        <w:rPr>
          <w:rFonts w:ascii="Times New Roman" w:hAnsi="Times New Roman" w:eastAsia="Times New Roman" w:cs="Times New Roman"/>
          <w:color w:val="000000"/>
          <w:spacing w:val="0"/>
          <w:w w:val="100"/>
          <w:position w:val="0"/>
          <w:lang w:val="en-US" w:eastAsia="en-US" w:bidi="en-US"/>
        </w:rPr>
        <w:t>d</w:t>
      </w:r>
      <w:bookmarkEnd w:id="22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为过程的运行使用适宜的基础设施，并保持适宜的环境；</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29" w:name="bookmark251"/>
      <w:r>
        <w:rPr>
          <w:rFonts w:ascii="Times New Roman" w:hAnsi="Times New Roman" w:eastAsia="Times New Roman" w:cs="Times New Roman"/>
          <w:color w:val="000000"/>
          <w:spacing w:val="0"/>
          <w:w w:val="100"/>
          <w:position w:val="0"/>
          <w:lang w:val="en-US" w:eastAsia="en-US" w:bidi="en-US"/>
        </w:rPr>
        <w:t>e</w:t>
      </w:r>
      <w:bookmarkEnd w:id="22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配备胜任的人员，包括所要求的资格；</w:t>
      </w:r>
    </w:p>
    <w:p>
      <w:pPr>
        <w:pStyle w:val="19"/>
        <w:keepNext w:val="0"/>
        <w:keepLines w:val="0"/>
        <w:widowControl w:val="0"/>
        <w:shd w:val="clear" w:color="auto" w:fill="auto"/>
        <w:tabs>
          <w:tab w:val="left" w:pos="826"/>
        </w:tabs>
        <w:bidi w:val="0"/>
        <w:spacing w:before="0" w:after="0" w:line="310" w:lineRule="exact"/>
        <w:ind w:left="860" w:right="0" w:hanging="420"/>
        <w:jc w:val="left"/>
      </w:pPr>
      <w:bookmarkStart w:id="230" w:name="bookmark252"/>
      <w:r>
        <w:rPr>
          <w:rFonts w:ascii="Times New Roman" w:hAnsi="Times New Roman" w:eastAsia="Times New Roman" w:cs="Times New Roman"/>
          <w:color w:val="000000"/>
          <w:spacing w:val="0"/>
          <w:w w:val="100"/>
          <w:position w:val="0"/>
          <w:lang w:val="en-US" w:eastAsia="en-US" w:bidi="en-US"/>
        </w:rPr>
        <w:t>f</w:t>
      </w:r>
      <w:bookmarkEnd w:id="23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若输出结果不能由后续的监视或测量加以验证，应对生产和服务提供过程实现策划结果的能 力进行确认，并定期再确认；</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31" w:name="bookmark253"/>
      <w:r>
        <w:rPr>
          <w:rFonts w:ascii="Times New Roman" w:hAnsi="Times New Roman" w:eastAsia="Times New Roman" w:cs="Times New Roman"/>
          <w:color w:val="000000"/>
          <w:spacing w:val="0"/>
          <w:w w:val="100"/>
          <w:position w:val="0"/>
          <w:lang w:val="en-US" w:eastAsia="en-US" w:bidi="en-US"/>
        </w:rPr>
        <w:t>g</w:t>
      </w:r>
      <w:bookmarkEnd w:id="23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采取措施防止人为错误；</w:t>
      </w:r>
    </w:p>
    <w:p>
      <w:pPr>
        <w:pStyle w:val="19"/>
        <w:keepNext w:val="0"/>
        <w:keepLines w:val="0"/>
        <w:widowControl w:val="0"/>
        <w:shd w:val="clear" w:color="auto" w:fill="auto"/>
        <w:tabs>
          <w:tab w:val="left" w:pos="826"/>
        </w:tabs>
        <w:bidi w:val="0"/>
        <w:spacing w:before="0" w:after="200" w:line="310" w:lineRule="exact"/>
        <w:ind w:left="0" w:right="0" w:firstLine="420"/>
        <w:jc w:val="left"/>
      </w:pPr>
      <w:bookmarkStart w:id="232" w:name="bookmark254"/>
      <w:r>
        <w:rPr>
          <w:rFonts w:ascii="Times New Roman" w:hAnsi="Times New Roman" w:eastAsia="Times New Roman" w:cs="Times New Roman"/>
          <w:color w:val="000000"/>
          <w:spacing w:val="0"/>
          <w:w w:val="100"/>
          <w:position w:val="0"/>
          <w:lang w:val="en-US" w:eastAsia="en-US" w:bidi="en-US"/>
        </w:rPr>
        <w:t>h</w:t>
      </w:r>
      <w:bookmarkEnd w:id="23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实施放行、交付和交付后的活动。</w:t>
      </w:r>
    </w:p>
    <w:p>
      <w:pPr>
        <w:pStyle w:val="19"/>
        <w:keepNext w:val="0"/>
        <w:keepLines w:val="0"/>
        <w:widowControl w:val="0"/>
        <w:shd w:val="clear" w:color="auto" w:fill="auto"/>
        <w:bidi w:val="0"/>
        <w:spacing w:before="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8.5.2</w:t>
      </w:r>
      <w:r>
        <w:rPr>
          <w:color w:val="000000"/>
          <w:spacing w:val="0"/>
          <w:w w:val="100"/>
          <w:position w:val="0"/>
        </w:rPr>
        <w:t>标识和可追溯性</w:t>
      </w:r>
    </w:p>
    <w:p>
      <w:pPr>
        <w:pStyle w:val="19"/>
        <w:keepNext w:val="0"/>
        <w:keepLines w:val="0"/>
        <w:widowControl w:val="0"/>
        <w:shd w:val="clear" w:color="auto" w:fill="auto"/>
        <w:bidi w:val="0"/>
        <w:spacing w:before="0" w:after="0" w:line="310" w:lineRule="exact"/>
        <w:ind w:left="0" w:right="0" w:firstLine="420"/>
        <w:jc w:val="left"/>
      </w:pPr>
      <w:r>
        <w:rPr>
          <w:color w:val="000000"/>
          <w:spacing w:val="0"/>
          <w:w w:val="100"/>
          <w:position w:val="0"/>
        </w:rPr>
        <w:t>需要时，组织应采用适当的方法识别输出，以确保产品和服务合格。</w:t>
      </w:r>
    </w:p>
    <w:p>
      <w:pPr>
        <w:pStyle w:val="19"/>
        <w:keepNext w:val="0"/>
        <w:keepLines w:val="0"/>
        <w:widowControl w:val="0"/>
        <w:shd w:val="clear" w:color="auto" w:fill="auto"/>
        <w:bidi w:val="0"/>
        <w:spacing w:before="0" w:after="0" w:line="310" w:lineRule="exact"/>
        <w:ind w:left="0" w:right="0" w:firstLine="420"/>
        <w:jc w:val="left"/>
      </w:pPr>
      <w:r>
        <w:rPr>
          <w:color w:val="000000"/>
          <w:spacing w:val="0"/>
          <w:w w:val="100"/>
          <w:position w:val="0"/>
        </w:rPr>
        <w:t>组织应在生产和服务提供的整个过程中按照监视和测量要求识别输出状态。</w:t>
      </w:r>
    </w:p>
    <w:p>
      <w:pPr>
        <w:pStyle w:val="19"/>
        <w:keepNext w:val="0"/>
        <w:keepLines w:val="0"/>
        <w:widowControl w:val="0"/>
        <w:shd w:val="clear" w:color="auto" w:fill="auto"/>
        <w:bidi w:val="0"/>
        <w:spacing w:before="0" w:after="200" w:line="310" w:lineRule="exact"/>
        <w:ind w:left="0" w:right="0" w:firstLine="420"/>
        <w:jc w:val="left"/>
      </w:pPr>
      <w:r>
        <w:rPr>
          <w:color w:val="000000"/>
          <w:spacing w:val="0"/>
          <w:w w:val="100"/>
          <w:position w:val="0"/>
        </w:rPr>
        <w:t>当有可追溯要求时，组织应控制输出的唯一性标识,并应保留所需的成文信息以实现可追溯。</w:t>
      </w:r>
    </w:p>
    <w:p>
      <w:pPr>
        <w:pStyle w:val="19"/>
        <w:keepNext w:val="0"/>
        <w:keepLines w:val="0"/>
        <w:widowControl w:val="0"/>
        <w:shd w:val="clear" w:color="auto" w:fill="auto"/>
        <w:bidi w:val="0"/>
        <w:spacing w:before="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8.5.3</w:t>
      </w:r>
      <w:r>
        <w:rPr>
          <w:color w:val="000000"/>
          <w:spacing w:val="0"/>
          <w:w w:val="100"/>
          <w:position w:val="0"/>
        </w:rPr>
        <w:t>顾客或外部供方的财产</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组织应爱护在组织控制下或组织使用的顾客或外部供方的财产。</w:t>
      </w:r>
    </w:p>
    <w:p>
      <w:pPr>
        <w:pStyle w:val="19"/>
        <w:keepNext w:val="0"/>
        <w:keepLines w:val="0"/>
        <w:widowControl w:val="0"/>
        <w:shd w:val="clear" w:color="auto" w:fill="auto"/>
        <w:bidi w:val="0"/>
        <w:spacing w:before="0" w:after="0" w:line="295" w:lineRule="exact"/>
        <w:ind w:left="0" w:right="0" w:firstLine="440"/>
        <w:jc w:val="left"/>
      </w:pPr>
      <w:r>
        <w:rPr>
          <w:color w:val="000000"/>
          <w:spacing w:val="0"/>
          <w:w w:val="100"/>
          <w:position w:val="0"/>
        </w:rPr>
        <w:t>对组织使用的或构成产品和服务一部分的顾客和外部供方财产，组织应予以识别、验证、保护和 防护。</w:t>
      </w:r>
    </w:p>
    <w:p>
      <w:pPr>
        <w:pStyle w:val="19"/>
        <w:keepNext w:val="0"/>
        <w:keepLines w:val="0"/>
        <w:widowControl w:val="0"/>
        <w:shd w:val="clear" w:color="auto" w:fill="auto"/>
        <w:bidi w:val="0"/>
        <w:spacing w:before="0" w:line="295" w:lineRule="exact"/>
        <w:ind w:left="0" w:right="0" w:firstLine="440"/>
        <w:jc w:val="left"/>
      </w:pPr>
      <w:r>
        <w:rPr>
          <w:color w:val="000000"/>
          <w:spacing w:val="0"/>
          <w:w w:val="100"/>
          <w:position w:val="0"/>
        </w:rPr>
        <w:t>若顾客或外部供方的财产发生丢失、损坏或发现不适用情况，组织应向顾客或外部供方报告，并保 留所发生情况的成文信息。</w:t>
      </w:r>
    </w:p>
    <w:p>
      <w:pPr>
        <w:pStyle w:val="31"/>
        <w:keepNext w:val="0"/>
        <w:keepLines w:val="0"/>
        <w:widowControl w:val="0"/>
        <w:shd w:val="clear" w:color="auto" w:fill="auto"/>
        <w:bidi w:val="0"/>
        <w:spacing w:before="0" w:after="200" w:line="240" w:lineRule="auto"/>
        <w:ind w:left="0" w:right="0" w:firstLine="360"/>
        <w:jc w:val="left"/>
      </w:pPr>
      <w:r>
        <w:rPr>
          <w:color w:val="000000"/>
          <w:spacing w:val="0"/>
          <w:w w:val="100"/>
          <w:position w:val="0"/>
        </w:rPr>
        <w:t>注：顾客或外部供方的财产可能包括材料、零部件、工具和设备以及场所、知识产权和个人资料。</w:t>
      </w:r>
    </w:p>
    <w:p>
      <w:pPr>
        <w:pStyle w:val="5"/>
        <w:keepNext w:val="0"/>
        <w:keepLines w:val="0"/>
        <w:widowControl w:val="0"/>
        <w:shd w:val="clear" w:color="auto" w:fill="auto"/>
        <w:bidi w:val="0"/>
        <w:spacing w:before="0" w:after="14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8.5.4</w:t>
      </w:r>
      <w:r>
        <w:rPr>
          <w:rFonts w:ascii="宋体" w:hAnsi="宋体" w:eastAsia="宋体" w:cs="宋体"/>
          <w:color w:val="000000"/>
          <w:spacing w:val="0"/>
          <w:w w:val="100"/>
          <w:position w:val="0"/>
          <w:lang w:val="zh-TW" w:eastAsia="zh-TW" w:bidi="zh-TW"/>
        </w:rPr>
        <w:t>防护</w:t>
      </w:r>
    </w:p>
    <w:p>
      <w:pPr>
        <w:pStyle w:val="19"/>
        <w:keepNext w:val="0"/>
        <w:keepLines w:val="0"/>
        <w:widowControl w:val="0"/>
        <w:shd w:val="clear" w:color="auto" w:fill="auto"/>
        <w:bidi w:val="0"/>
        <w:spacing w:before="0" w:line="240" w:lineRule="auto"/>
        <w:ind w:left="0" w:right="0" w:firstLine="420"/>
        <w:jc w:val="left"/>
      </w:pPr>
      <w:r>
        <w:rPr>
          <w:color w:val="000000"/>
          <w:spacing w:val="0"/>
          <w:w w:val="100"/>
          <w:position w:val="0"/>
        </w:rPr>
        <w:t>组织应在生产和服务提供期间对输出进行必要的防护，以确保符合要求。</w:t>
      </w:r>
    </w:p>
    <w:p>
      <w:pPr>
        <w:pStyle w:val="31"/>
        <w:keepNext w:val="0"/>
        <w:keepLines w:val="0"/>
        <w:widowControl w:val="0"/>
        <w:shd w:val="clear" w:color="auto" w:fill="auto"/>
        <w:bidi w:val="0"/>
        <w:spacing w:before="0" w:after="200" w:line="240" w:lineRule="auto"/>
        <w:ind w:left="0" w:right="0" w:firstLine="360"/>
        <w:jc w:val="left"/>
      </w:pPr>
      <w:r>
        <w:rPr>
          <w:color w:val="000000"/>
          <w:spacing w:val="0"/>
          <w:w w:val="100"/>
          <w:position w:val="0"/>
        </w:rPr>
        <w:t>注：防护可包括标识、处置、污染控制、包装、储存、传输或运输以及保护。</w:t>
      </w:r>
    </w:p>
    <w:p>
      <w:pPr>
        <w:pStyle w:val="19"/>
        <w:keepNext w:val="0"/>
        <w:keepLines w:val="0"/>
        <w:widowControl w:val="0"/>
        <w:shd w:val="clear" w:color="auto" w:fill="auto"/>
        <w:bidi w:val="0"/>
        <w:spacing w:before="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8.5.5</w:t>
      </w:r>
      <w:r>
        <w:rPr>
          <w:color w:val="000000"/>
          <w:spacing w:val="0"/>
          <w:w w:val="100"/>
          <w:position w:val="0"/>
        </w:rPr>
        <w:t>交付后活动</w:t>
      </w:r>
    </w:p>
    <w:p>
      <w:pPr>
        <w:pStyle w:val="19"/>
        <w:keepNext w:val="0"/>
        <w:keepLines w:val="0"/>
        <w:widowControl w:val="0"/>
        <w:shd w:val="clear" w:color="auto" w:fill="auto"/>
        <w:bidi w:val="0"/>
        <w:spacing w:before="0" w:line="310" w:lineRule="exact"/>
        <w:ind w:left="0" w:right="0" w:firstLine="420"/>
        <w:jc w:val="left"/>
      </w:pPr>
      <w:r>
        <w:rPr>
          <w:color w:val="000000"/>
          <w:spacing w:val="0"/>
          <w:w w:val="100"/>
          <w:position w:val="0"/>
        </w:rPr>
        <w:t>组织应满足与产品和服务相关的交付后活动的要求。</w:t>
      </w:r>
    </w:p>
    <w:p>
      <w:pPr>
        <w:pStyle w:val="19"/>
        <w:keepNext w:val="0"/>
        <w:keepLines w:val="0"/>
        <w:widowControl w:val="0"/>
        <w:shd w:val="clear" w:color="auto" w:fill="auto"/>
        <w:bidi w:val="0"/>
        <w:spacing w:before="0" w:line="240" w:lineRule="auto"/>
        <w:ind w:left="0" w:right="0" w:firstLine="420"/>
        <w:jc w:val="left"/>
      </w:pPr>
      <w:r>
        <w:rPr>
          <w:color w:val="000000"/>
          <w:spacing w:val="0"/>
          <w:w w:val="100"/>
          <w:position w:val="0"/>
        </w:rPr>
        <w:t>在确定所要求的交付后活动的覆盖范围和程度时，组织应考虑：</w:t>
      </w:r>
    </w:p>
    <w:p>
      <w:pPr>
        <w:pStyle w:val="19"/>
        <w:keepNext w:val="0"/>
        <w:keepLines w:val="0"/>
        <w:widowControl w:val="0"/>
        <w:shd w:val="clear" w:color="auto" w:fill="auto"/>
        <w:tabs>
          <w:tab w:val="left" w:pos="826"/>
        </w:tabs>
        <w:bidi w:val="0"/>
        <w:spacing w:before="0" w:after="0" w:line="240" w:lineRule="auto"/>
        <w:ind w:left="0" w:right="0" w:firstLine="420"/>
        <w:jc w:val="left"/>
      </w:pPr>
      <w:bookmarkStart w:id="233" w:name="bookmark255"/>
      <w:r>
        <w:rPr>
          <w:rFonts w:ascii="Times New Roman" w:hAnsi="Times New Roman" w:eastAsia="Times New Roman" w:cs="Times New Roman"/>
          <w:color w:val="000000"/>
          <w:spacing w:val="0"/>
          <w:w w:val="100"/>
          <w:position w:val="0"/>
          <w:lang w:val="en-US" w:eastAsia="en-US" w:bidi="en-US"/>
        </w:rPr>
        <w:t>a</w:t>
      </w:r>
      <w:bookmarkEnd w:id="23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法律法规要求；</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34" w:name="bookmark256"/>
      <w:r>
        <w:rPr>
          <w:rFonts w:ascii="Times New Roman" w:hAnsi="Times New Roman" w:eastAsia="Times New Roman" w:cs="Times New Roman"/>
          <w:color w:val="000000"/>
          <w:spacing w:val="0"/>
          <w:w w:val="100"/>
          <w:position w:val="0"/>
          <w:lang w:val="en-US" w:eastAsia="en-US" w:bidi="en-US"/>
        </w:rPr>
        <w:t>b</w:t>
      </w:r>
      <w:bookmarkEnd w:id="23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与产品和服务相关的潜在不良的后果；</w:t>
      </w:r>
    </w:p>
    <w:p>
      <w:pPr>
        <w:pStyle w:val="19"/>
        <w:keepNext w:val="0"/>
        <w:keepLines w:val="0"/>
        <w:widowControl w:val="0"/>
        <w:shd w:val="clear" w:color="auto" w:fill="auto"/>
        <w:tabs>
          <w:tab w:val="left" w:pos="826"/>
        </w:tabs>
        <w:bidi w:val="0"/>
        <w:spacing w:before="0" w:after="0" w:line="310" w:lineRule="exact"/>
        <w:ind w:left="0" w:right="0" w:firstLine="420"/>
        <w:jc w:val="left"/>
      </w:pPr>
      <w:bookmarkStart w:id="235" w:name="bookmark257"/>
      <w:r>
        <w:rPr>
          <w:rFonts w:ascii="Times New Roman" w:hAnsi="Times New Roman" w:eastAsia="Times New Roman" w:cs="Times New Roman"/>
          <w:color w:val="000000"/>
          <w:spacing w:val="0"/>
          <w:w w:val="100"/>
          <w:position w:val="0"/>
          <w:lang w:val="en-US" w:eastAsia="en-US" w:bidi="en-US"/>
        </w:rPr>
        <w:t>c</w:t>
      </w:r>
      <w:bookmarkEnd w:id="23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产品和服务的性质、使用和预期寿命；</w:t>
      </w:r>
    </w:p>
    <w:p>
      <w:pPr>
        <w:pStyle w:val="19"/>
        <w:keepNext w:val="0"/>
        <w:keepLines w:val="0"/>
        <w:widowControl w:val="0"/>
        <w:shd w:val="clear" w:color="auto" w:fill="auto"/>
        <w:tabs>
          <w:tab w:val="left" w:pos="826"/>
        </w:tabs>
        <w:bidi w:val="0"/>
        <w:spacing w:before="0" w:line="310" w:lineRule="exact"/>
        <w:ind w:left="0" w:right="0" w:firstLine="420"/>
        <w:jc w:val="left"/>
      </w:pPr>
      <w:bookmarkStart w:id="236" w:name="bookmark258"/>
      <w:r>
        <w:rPr>
          <w:rFonts w:ascii="Times New Roman" w:hAnsi="Times New Roman" w:eastAsia="Times New Roman" w:cs="Times New Roman"/>
          <w:color w:val="000000"/>
          <w:spacing w:val="0"/>
          <w:w w:val="100"/>
          <w:position w:val="0"/>
          <w:lang w:val="en-US" w:eastAsia="en-US" w:bidi="en-US"/>
        </w:rPr>
        <w:t>d</w:t>
      </w:r>
      <w:bookmarkEnd w:id="23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顾客要求；</w:t>
      </w:r>
    </w:p>
    <w:p>
      <w:pPr>
        <w:pStyle w:val="19"/>
        <w:keepNext w:val="0"/>
        <w:keepLines w:val="0"/>
        <w:widowControl w:val="0"/>
        <w:shd w:val="clear" w:color="auto" w:fill="auto"/>
        <w:tabs>
          <w:tab w:val="left" w:pos="826"/>
        </w:tabs>
        <w:bidi w:val="0"/>
        <w:spacing w:before="0" w:line="240" w:lineRule="auto"/>
        <w:ind w:left="0" w:right="0" w:firstLine="420"/>
        <w:jc w:val="left"/>
      </w:pPr>
      <w:bookmarkStart w:id="237" w:name="bookmark259"/>
      <w:r>
        <w:rPr>
          <w:rFonts w:ascii="Times New Roman" w:hAnsi="Times New Roman" w:eastAsia="Times New Roman" w:cs="Times New Roman"/>
          <w:color w:val="000000"/>
          <w:spacing w:val="0"/>
          <w:w w:val="100"/>
          <w:position w:val="0"/>
          <w:lang w:val="en-US" w:eastAsia="en-US" w:bidi="en-US"/>
        </w:rPr>
        <w:t>e</w:t>
      </w:r>
      <w:bookmarkEnd w:id="23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顾客反馈。</w:t>
      </w:r>
    </w:p>
    <w:p>
      <w:pPr>
        <w:pStyle w:val="31"/>
        <w:keepNext w:val="0"/>
        <w:keepLines w:val="0"/>
        <w:widowControl w:val="0"/>
        <w:shd w:val="clear" w:color="auto" w:fill="auto"/>
        <w:bidi w:val="0"/>
        <w:spacing w:before="0" w:after="200" w:line="240" w:lineRule="auto"/>
        <w:ind w:left="0" w:right="0" w:firstLine="360"/>
        <w:jc w:val="left"/>
      </w:pPr>
      <w:r>
        <w:rPr>
          <w:color w:val="000000"/>
          <w:spacing w:val="0"/>
          <w:w w:val="100"/>
          <w:position w:val="0"/>
        </w:rPr>
        <w:t>注：交付后活动可包括保证条款所规定的措施、合同义务（如维护服务等）、附加服务（如回收或最终处置等）。</w:t>
      </w:r>
    </w:p>
    <w:p>
      <w:pPr>
        <w:pStyle w:val="19"/>
        <w:keepNext w:val="0"/>
        <w:keepLines w:val="0"/>
        <w:widowControl w:val="0"/>
        <w:shd w:val="clear" w:color="auto" w:fill="auto"/>
        <w:bidi w:val="0"/>
        <w:spacing w:before="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8.5.6</w:t>
      </w:r>
      <w:r>
        <w:rPr>
          <w:color w:val="000000"/>
          <w:spacing w:val="0"/>
          <w:w w:val="100"/>
          <w:position w:val="0"/>
        </w:rPr>
        <w:t>更改控制</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组织应对生产或服务提供的更改进行必要的评审和控制，以确保持续地符合要求。</w:t>
      </w:r>
    </w:p>
    <w:p>
      <w:pPr>
        <w:pStyle w:val="19"/>
        <w:keepNext w:val="0"/>
        <w:keepLines w:val="0"/>
        <w:widowControl w:val="0"/>
        <w:shd w:val="clear" w:color="auto" w:fill="auto"/>
        <w:bidi w:val="0"/>
        <w:spacing w:before="0" w:line="295" w:lineRule="exact"/>
        <w:ind w:left="0" w:right="0" w:firstLine="440"/>
        <w:jc w:val="both"/>
        <w:sectPr>
          <w:headerReference r:id="rId55" w:type="default"/>
          <w:footerReference r:id="rId57" w:type="default"/>
          <w:headerReference r:id="rId56" w:type="even"/>
          <w:footerReference r:id="rId58" w:type="even"/>
          <w:footnotePr>
            <w:numFmt w:val="decimal"/>
          </w:footnotePr>
          <w:pgSz w:w="11900" w:h="16840"/>
          <w:pgMar w:top="1779" w:right="1405" w:bottom="1503" w:left="1192" w:header="0" w:footer="3" w:gutter="0"/>
          <w:cols w:space="720" w:num="1"/>
          <w:rtlGutter w:val="0"/>
          <w:docGrid w:linePitch="360" w:charSpace="0"/>
        </w:sectPr>
      </w:pPr>
      <w:r>
        <w:rPr>
          <w:color w:val="000000"/>
          <w:spacing w:val="0"/>
          <w:w w:val="100"/>
          <w:position w:val="0"/>
        </w:rPr>
        <w:t>组织应保留成文信息，包括有关更改评审的结果、授权进行更改的人员以及根据评审所釆取的必要 措施。</w:t>
      </w:r>
    </w:p>
    <w:p>
      <w:pPr>
        <w:pStyle w:val="19"/>
        <w:keepNext w:val="0"/>
        <w:keepLines w:val="0"/>
        <w:widowControl w:val="0"/>
        <w:shd w:val="clear" w:color="auto" w:fill="auto"/>
        <w:bidi w:val="0"/>
        <w:spacing w:before="0" w:after="140" w:line="292" w:lineRule="exact"/>
        <w:ind w:left="0" w:right="0" w:firstLine="0"/>
        <w:jc w:val="left"/>
      </w:pPr>
      <w:r>
        <w:rPr>
          <w:rFonts w:ascii="Times New Roman" w:hAnsi="Times New Roman" w:eastAsia="Times New Roman" w:cs="Times New Roman"/>
          <w:color w:val="000000"/>
          <w:spacing w:val="0"/>
          <w:w w:val="100"/>
          <w:position w:val="0"/>
          <w:lang w:val="en-US" w:eastAsia="en-US" w:bidi="en-US"/>
        </w:rPr>
        <w:t>8.6</w:t>
      </w:r>
      <w:r>
        <w:rPr>
          <w:color w:val="000000"/>
          <w:spacing w:val="0"/>
          <w:w w:val="100"/>
          <w:position w:val="0"/>
        </w:rPr>
        <w:t>产品和服务的放行</w:t>
      </w:r>
    </w:p>
    <w:p>
      <w:pPr>
        <w:pStyle w:val="19"/>
        <w:keepNext w:val="0"/>
        <w:keepLines w:val="0"/>
        <w:widowControl w:val="0"/>
        <w:shd w:val="clear" w:color="auto" w:fill="auto"/>
        <w:bidi w:val="0"/>
        <w:spacing w:before="0" w:after="0" w:line="295" w:lineRule="exact"/>
        <w:ind w:left="0" w:right="0" w:firstLine="400"/>
        <w:jc w:val="left"/>
      </w:pPr>
      <w:r>
        <w:rPr>
          <w:color w:val="000000"/>
          <w:spacing w:val="0"/>
          <w:w w:val="100"/>
          <w:position w:val="0"/>
        </w:rPr>
        <w:t>组织应在适当阶段实施策划的安排，以验证产品和服务的要求已得到满足。</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除非得到有关授权人员的批准，适用时得到顾客的批准,否则在策划的安排已圆满完成之前，不应 向顾客放行产品和交付服务。</w:t>
      </w:r>
    </w:p>
    <w:p>
      <w:pPr>
        <w:pStyle w:val="19"/>
        <w:keepNext w:val="0"/>
        <w:keepLines w:val="0"/>
        <w:widowControl w:val="0"/>
        <w:shd w:val="clear" w:color="auto" w:fill="auto"/>
        <w:bidi w:val="0"/>
        <w:spacing w:before="0" w:after="0" w:line="295" w:lineRule="exact"/>
        <w:ind w:left="0" w:right="0" w:firstLine="420"/>
        <w:jc w:val="left"/>
      </w:pPr>
      <w:r>
        <w:rPr>
          <w:color w:val="000000"/>
          <w:spacing w:val="0"/>
          <w:w w:val="100"/>
          <w:position w:val="0"/>
        </w:rPr>
        <w:t>组织应保留有关产品和服务放行的成文信息。成文信息应包括：</w:t>
      </w:r>
    </w:p>
    <w:p>
      <w:pPr>
        <w:pStyle w:val="19"/>
        <w:keepNext w:val="0"/>
        <w:keepLines w:val="0"/>
        <w:widowControl w:val="0"/>
        <w:shd w:val="clear" w:color="auto" w:fill="auto"/>
        <w:tabs>
          <w:tab w:val="left" w:pos="809"/>
        </w:tabs>
        <w:bidi w:val="0"/>
        <w:spacing w:before="0" w:after="0" w:line="295" w:lineRule="exact"/>
        <w:ind w:left="0" w:right="0" w:firstLine="420"/>
        <w:jc w:val="left"/>
      </w:pPr>
      <w:bookmarkStart w:id="238" w:name="bookmark260"/>
      <w:r>
        <w:rPr>
          <w:rFonts w:ascii="Times New Roman" w:hAnsi="Times New Roman" w:eastAsia="Times New Roman" w:cs="Times New Roman"/>
          <w:color w:val="000000"/>
          <w:spacing w:val="0"/>
          <w:w w:val="100"/>
          <w:position w:val="0"/>
          <w:lang w:val="en-US" w:eastAsia="en-US" w:bidi="en-US"/>
        </w:rPr>
        <w:t>a</w:t>
      </w:r>
      <w:bookmarkEnd w:id="23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符合接收准则的证据；</w:t>
      </w:r>
    </w:p>
    <w:p>
      <w:pPr>
        <w:pStyle w:val="19"/>
        <w:keepNext w:val="0"/>
        <w:keepLines w:val="0"/>
        <w:widowControl w:val="0"/>
        <w:shd w:val="clear" w:color="auto" w:fill="auto"/>
        <w:tabs>
          <w:tab w:val="left" w:pos="809"/>
        </w:tabs>
        <w:bidi w:val="0"/>
        <w:spacing w:before="0" w:after="140" w:line="295" w:lineRule="exact"/>
        <w:ind w:left="0" w:right="0" w:firstLine="420"/>
        <w:jc w:val="left"/>
      </w:pPr>
      <w:bookmarkStart w:id="239" w:name="bookmark261"/>
      <w:r>
        <w:rPr>
          <w:rFonts w:ascii="Times New Roman" w:hAnsi="Times New Roman" w:eastAsia="Times New Roman" w:cs="Times New Roman"/>
          <w:color w:val="000000"/>
          <w:spacing w:val="0"/>
          <w:w w:val="100"/>
          <w:position w:val="0"/>
          <w:lang w:val="en-US" w:eastAsia="en-US" w:bidi="en-US"/>
        </w:rPr>
        <w:t>b</w:t>
      </w:r>
      <w:bookmarkEnd w:id="23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可追溯到授权放行人员的信息。</w:t>
      </w:r>
    </w:p>
    <w:p>
      <w:pPr>
        <w:pStyle w:val="19"/>
        <w:keepNext w:val="0"/>
        <w:keepLines w:val="0"/>
        <w:widowControl w:val="0"/>
        <w:shd w:val="clear" w:color="auto" w:fill="auto"/>
        <w:bidi w:val="0"/>
        <w:spacing w:before="0" w:after="200" w:line="292" w:lineRule="exact"/>
        <w:ind w:left="0" w:right="0" w:firstLine="0"/>
        <w:jc w:val="left"/>
      </w:pPr>
      <w:r>
        <w:rPr>
          <w:rFonts w:ascii="Times New Roman" w:hAnsi="Times New Roman" w:eastAsia="Times New Roman" w:cs="Times New Roman"/>
          <w:color w:val="000000"/>
          <w:spacing w:val="0"/>
          <w:w w:val="100"/>
          <w:position w:val="0"/>
          <w:lang w:val="en-US" w:eastAsia="en-US" w:bidi="en-US"/>
        </w:rPr>
        <w:t>8.7</w:t>
      </w:r>
      <w:r>
        <w:rPr>
          <w:color w:val="000000"/>
          <w:spacing w:val="0"/>
          <w:w w:val="100"/>
          <w:position w:val="0"/>
        </w:rPr>
        <w:t>不合格输出的控制</w:t>
      </w:r>
    </w:p>
    <w:p>
      <w:pPr>
        <w:pStyle w:val="19"/>
        <w:keepNext w:val="0"/>
        <w:keepLines w:val="0"/>
        <w:widowControl w:val="0"/>
        <w:shd w:val="clear" w:color="auto" w:fill="auto"/>
        <w:bidi w:val="0"/>
        <w:spacing w:before="0" w:after="0" w:line="300" w:lineRule="auto"/>
        <w:ind w:left="0" w:right="0" w:firstLine="0"/>
        <w:jc w:val="left"/>
      </w:pPr>
      <w:r>
        <w:rPr>
          <w:rFonts w:ascii="Times New Roman" w:hAnsi="Times New Roman" w:eastAsia="Times New Roman" w:cs="Times New Roman"/>
          <w:color w:val="000000"/>
          <w:spacing w:val="0"/>
          <w:w w:val="100"/>
          <w:position w:val="0"/>
          <w:lang w:val="en-US" w:eastAsia="en-US" w:bidi="en-US"/>
        </w:rPr>
        <w:t>8.7.1</w:t>
      </w:r>
      <w:r>
        <w:rPr>
          <w:color w:val="000000"/>
          <w:spacing w:val="0"/>
          <w:w w:val="100"/>
          <w:position w:val="0"/>
        </w:rPr>
        <w:t>组织应确保对不符合要求的输出进行识别和控制，以防止非预期的使用或交付。</w:t>
      </w:r>
    </w:p>
    <w:p>
      <w:pPr>
        <w:pStyle w:val="19"/>
        <w:keepNext w:val="0"/>
        <w:keepLines w:val="0"/>
        <w:widowControl w:val="0"/>
        <w:shd w:val="clear" w:color="auto" w:fill="auto"/>
        <w:bidi w:val="0"/>
        <w:spacing w:before="0" w:after="0" w:line="288" w:lineRule="exact"/>
        <w:ind w:left="0" w:right="0" w:firstLine="420"/>
        <w:jc w:val="left"/>
      </w:pPr>
      <w:r>
        <w:rPr>
          <w:color w:val="000000"/>
          <w:spacing w:val="0"/>
          <w:w w:val="100"/>
          <w:position w:val="0"/>
        </w:rPr>
        <w:t>组织应根据不合格的性质及其对产品和服务符合性的影响采取适当措施。这也适用于在产品交付 之后，以及在服务提供期间或之后发现的不合格产品和服务。</w:t>
      </w:r>
    </w:p>
    <w:p>
      <w:pPr>
        <w:pStyle w:val="19"/>
        <w:keepNext w:val="0"/>
        <w:keepLines w:val="0"/>
        <w:widowControl w:val="0"/>
        <w:shd w:val="clear" w:color="auto" w:fill="auto"/>
        <w:bidi w:val="0"/>
        <w:spacing w:before="0" w:after="0" w:line="288" w:lineRule="exact"/>
        <w:ind w:left="0" w:right="0" w:firstLine="420"/>
        <w:jc w:val="left"/>
      </w:pPr>
      <w:r>
        <w:rPr>
          <w:color w:val="000000"/>
          <w:spacing w:val="0"/>
          <w:w w:val="100"/>
          <w:position w:val="0"/>
        </w:rPr>
        <w:t>组织应通过下列一种或几种途径处置不合格输出</w:t>
      </w:r>
      <w:r>
        <w:rPr>
          <w:color w:val="000000"/>
          <w:spacing w:val="0"/>
          <w:w w:val="100"/>
          <w:position w:val="0"/>
          <w:lang w:val="zh-CN" w:eastAsia="zh-CN" w:bidi="zh-CN"/>
        </w:rPr>
        <w:t>:</w:t>
      </w:r>
    </w:p>
    <w:p>
      <w:pPr>
        <w:pStyle w:val="19"/>
        <w:keepNext w:val="0"/>
        <w:keepLines w:val="0"/>
        <w:widowControl w:val="0"/>
        <w:shd w:val="clear" w:color="auto" w:fill="auto"/>
        <w:tabs>
          <w:tab w:val="left" w:pos="809"/>
        </w:tabs>
        <w:bidi w:val="0"/>
        <w:spacing w:before="0" w:after="0" w:line="288" w:lineRule="exact"/>
        <w:ind w:left="0" w:right="0" w:firstLine="400"/>
        <w:jc w:val="left"/>
      </w:pPr>
      <w:bookmarkStart w:id="240" w:name="bookmark262"/>
      <w:r>
        <w:rPr>
          <w:rFonts w:ascii="Times New Roman" w:hAnsi="Times New Roman" w:eastAsia="Times New Roman" w:cs="Times New Roman"/>
          <w:color w:val="000000"/>
          <w:spacing w:val="0"/>
          <w:w w:val="100"/>
          <w:position w:val="0"/>
          <w:lang w:val="en-US" w:eastAsia="en-US" w:bidi="en-US"/>
        </w:rPr>
        <w:t>a</w:t>
      </w:r>
      <w:bookmarkEnd w:id="24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纠正；</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1" w:name="bookmark263"/>
      <w:r>
        <w:rPr>
          <w:rFonts w:ascii="Times New Roman" w:hAnsi="Times New Roman" w:eastAsia="Times New Roman" w:cs="Times New Roman"/>
          <w:color w:val="000000"/>
          <w:spacing w:val="0"/>
          <w:w w:val="100"/>
          <w:position w:val="0"/>
          <w:lang w:val="en-US" w:eastAsia="en-US" w:bidi="en-US"/>
        </w:rPr>
        <w:t>b</w:t>
      </w:r>
      <w:bookmarkEnd w:id="24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隔离、限制、退货或暂停对产品和服务的提供；</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2" w:name="bookmark264"/>
      <w:r>
        <w:rPr>
          <w:rFonts w:ascii="Times New Roman" w:hAnsi="Times New Roman" w:eastAsia="Times New Roman" w:cs="Times New Roman"/>
          <w:color w:val="000000"/>
          <w:spacing w:val="0"/>
          <w:w w:val="100"/>
          <w:position w:val="0"/>
          <w:lang w:val="en-US" w:eastAsia="en-US" w:bidi="en-US"/>
        </w:rPr>
        <w:t>c</w:t>
      </w:r>
      <w:bookmarkEnd w:id="24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告知顾客；</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3" w:name="bookmark265"/>
      <w:r>
        <w:rPr>
          <w:rFonts w:ascii="Times New Roman" w:hAnsi="Times New Roman" w:eastAsia="Times New Roman" w:cs="Times New Roman"/>
          <w:color w:val="000000"/>
          <w:spacing w:val="0"/>
          <w:w w:val="100"/>
          <w:position w:val="0"/>
          <w:lang w:val="en-US" w:eastAsia="en-US" w:bidi="en-US"/>
        </w:rPr>
        <w:t>d</w:t>
      </w:r>
      <w:bookmarkEnd w:id="24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获得让步接收的授权。</w:t>
      </w:r>
    </w:p>
    <w:p>
      <w:pPr>
        <w:pStyle w:val="19"/>
        <w:keepNext w:val="0"/>
        <w:keepLines w:val="0"/>
        <w:widowControl w:val="0"/>
        <w:shd w:val="clear" w:color="auto" w:fill="auto"/>
        <w:bidi w:val="0"/>
        <w:spacing w:before="0" w:after="80" w:line="292" w:lineRule="exact"/>
        <w:ind w:left="0" w:right="0" w:firstLine="400"/>
        <w:jc w:val="left"/>
      </w:pPr>
      <w:r>
        <w:rPr>
          <w:color w:val="000000"/>
          <w:spacing w:val="0"/>
          <w:w w:val="100"/>
          <w:position w:val="0"/>
        </w:rPr>
        <w:t>对不合格输出进行纠正之后应验证其是否符合要求。</w:t>
      </w:r>
    </w:p>
    <w:p>
      <w:pPr>
        <w:pStyle w:val="19"/>
        <w:keepNext w:val="0"/>
        <w:keepLines w:val="0"/>
        <w:widowControl w:val="0"/>
        <w:shd w:val="clear" w:color="auto" w:fill="auto"/>
        <w:bidi w:val="0"/>
        <w:spacing w:before="0" w:after="0" w:line="305" w:lineRule="auto"/>
        <w:ind w:left="0" w:right="0" w:firstLine="0"/>
        <w:jc w:val="left"/>
      </w:pPr>
      <w:r>
        <w:rPr>
          <w:rFonts w:ascii="Times New Roman" w:hAnsi="Times New Roman" w:eastAsia="Times New Roman" w:cs="Times New Roman"/>
          <w:color w:val="000000"/>
          <w:spacing w:val="0"/>
          <w:w w:val="100"/>
          <w:position w:val="0"/>
          <w:lang w:val="en-US" w:eastAsia="en-US" w:bidi="en-US"/>
        </w:rPr>
        <w:t>8.7.2</w:t>
      </w:r>
      <w:r>
        <w:rPr>
          <w:color w:val="000000"/>
          <w:spacing w:val="0"/>
          <w:w w:val="100"/>
          <w:position w:val="0"/>
        </w:rPr>
        <w:t>组织应保留下列成文信息：</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4" w:name="bookmark266"/>
      <w:r>
        <w:rPr>
          <w:rFonts w:ascii="Times New Roman" w:hAnsi="Times New Roman" w:eastAsia="Times New Roman" w:cs="Times New Roman"/>
          <w:color w:val="000000"/>
          <w:spacing w:val="0"/>
          <w:w w:val="100"/>
          <w:position w:val="0"/>
          <w:lang w:val="en-US" w:eastAsia="en-US" w:bidi="en-US"/>
        </w:rPr>
        <w:t>a</w:t>
      </w:r>
      <w:bookmarkEnd w:id="24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描述不合格；</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5" w:name="bookmark267"/>
      <w:r>
        <w:rPr>
          <w:rFonts w:ascii="Times New Roman" w:hAnsi="Times New Roman" w:eastAsia="Times New Roman" w:cs="Times New Roman"/>
          <w:color w:val="000000"/>
          <w:spacing w:val="0"/>
          <w:w w:val="100"/>
          <w:position w:val="0"/>
          <w:lang w:val="en-US" w:eastAsia="en-US" w:bidi="en-US"/>
        </w:rPr>
        <w:t>b</w:t>
      </w:r>
      <w:bookmarkEnd w:id="24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描述所采取的措施；</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6" w:name="bookmark268"/>
      <w:r>
        <w:rPr>
          <w:rFonts w:ascii="Times New Roman" w:hAnsi="Times New Roman" w:eastAsia="Times New Roman" w:cs="Times New Roman"/>
          <w:color w:val="000000"/>
          <w:spacing w:val="0"/>
          <w:w w:val="100"/>
          <w:position w:val="0"/>
          <w:lang w:val="en-US" w:eastAsia="en-US" w:bidi="en-US"/>
        </w:rPr>
        <w:t>c</w:t>
      </w:r>
      <w:bookmarkEnd w:id="24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描述获得的让步；</w:t>
      </w:r>
    </w:p>
    <w:p>
      <w:pPr>
        <w:pStyle w:val="19"/>
        <w:keepNext w:val="0"/>
        <w:keepLines w:val="0"/>
        <w:widowControl w:val="0"/>
        <w:shd w:val="clear" w:color="auto" w:fill="auto"/>
        <w:tabs>
          <w:tab w:val="left" w:pos="809"/>
        </w:tabs>
        <w:bidi w:val="0"/>
        <w:spacing w:before="0" w:after="280" w:line="292" w:lineRule="exact"/>
        <w:ind w:left="0" w:right="0" w:firstLine="400"/>
        <w:jc w:val="left"/>
      </w:pPr>
      <w:bookmarkStart w:id="247" w:name="bookmark269"/>
      <w:r>
        <w:rPr>
          <w:rFonts w:ascii="Times New Roman" w:hAnsi="Times New Roman" w:eastAsia="Times New Roman" w:cs="Times New Roman"/>
          <w:color w:val="000000"/>
          <w:spacing w:val="0"/>
          <w:w w:val="100"/>
          <w:position w:val="0"/>
          <w:lang w:val="en-US" w:eastAsia="en-US" w:bidi="en-US"/>
        </w:rPr>
        <w:t>d</w:t>
      </w:r>
      <w:bookmarkEnd w:id="24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识别处置不合格的授权。</w:t>
      </w:r>
    </w:p>
    <w:p>
      <w:pPr>
        <w:pStyle w:val="19"/>
        <w:keepNext w:val="0"/>
        <w:keepLines w:val="0"/>
        <w:widowControl w:val="0"/>
        <w:shd w:val="clear" w:color="auto" w:fill="auto"/>
        <w:bidi w:val="0"/>
        <w:spacing w:before="0" w:after="280" w:line="292" w:lineRule="exact"/>
        <w:ind w:left="0" w:right="0" w:firstLine="0"/>
        <w:jc w:val="left"/>
      </w:pPr>
      <w:r>
        <w:rPr>
          <w:rFonts w:ascii="Times New Roman" w:hAnsi="Times New Roman" w:eastAsia="Times New Roman" w:cs="Times New Roman"/>
          <w:color w:val="000000"/>
          <w:spacing w:val="0"/>
          <w:w w:val="100"/>
          <w:position w:val="0"/>
        </w:rPr>
        <w:t>9</w:t>
      </w:r>
      <w:r>
        <w:rPr>
          <w:color w:val="000000"/>
          <w:spacing w:val="0"/>
          <w:w w:val="100"/>
          <w:position w:val="0"/>
        </w:rPr>
        <w:t>绩效评价</w:t>
      </w:r>
    </w:p>
    <w:p>
      <w:pPr>
        <w:pStyle w:val="19"/>
        <w:keepNext w:val="0"/>
        <w:keepLines w:val="0"/>
        <w:widowControl w:val="0"/>
        <w:shd w:val="clear" w:color="auto" w:fill="auto"/>
        <w:bidi w:val="0"/>
        <w:spacing w:before="0" w:after="200" w:line="292" w:lineRule="exact"/>
        <w:ind w:left="0" w:right="0" w:firstLine="0"/>
        <w:jc w:val="left"/>
      </w:pPr>
      <w:r>
        <w:rPr>
          <w:rFonts w:ascii="Times New Roman" w:hAnsi="Times New Roman" w:eastAsia="Times New Roman" w:cs="Times New Roman"/>
          <w:color w:val="000000"/>
          <w:spacing w:val="0"/>
          <w:w w:val="100"/>
          <w:position w:val="0"/>
          <w:lang w:val="en-US" w:eastAsia="en-US" w:bidi="en-US"/>
        </w:rPr>
        <w:t>9.1</w:t>
      </w:r>
      <w:r>
        <w:rPr>
          <w:color w:val="000000"/>
          <w:spacing w:val="0"/>
          <w:w w:val="100"/>
          <w:position w:val="0"/>
        </w:rPr>
        <w:t>监视、测量、分析和评价</w:t>
      </w:r>
    </w:p>
    <w:p>
      <w:pPr>
        <w:pStyle w:val="5"/>
        <w:keepNext w:val="0"/>
        <w:keepLines w:val="0"/>
        <w:widowControl w:val="0"/>
        <w:shd w:val="clear" w:color="auto" w:fill="auto"/>
        <w:bidi w:val="0"/>
        <w:spacing w:before="0" w:line="305" w:lineRule="auto"/>
        <w:ind w:left="0" w:right="0" w:firstLine="0"/>
        <w:jc w:val="left"/>
      </w:pPr>
      <w:r>
        <w:rPr>
          <w:rFonts w:ascii="Times New Roman" w:hAnsi="Times New Roman" w:eastAsia="Times New Roman" w:cs="Times New Roman"/>
          <w:color w:val="000000"/>
          <w:spacing w:val="0"/>
          <w:w w:val="100"/>
          <w:position w:val="0"/>
          <w:lang w:val="en-US" w:eastAsia="en-US" w:bidi="en-US"/>
        </w:rPr>
        <w:t>9.1.1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292" w:lineRule="exact"/>
        <w:ind w:left="0" w:right="0" w:firstLine="400"/>
        <w:jc w:val="left"/>
      </w:pPr>
      <w:r>
        <w:rPr>
          <w:color w:val="000000"/>
          <w:spacing w:val="0"/>
          <w:w w:val="100"/>
          <w:position w:val="0"/>
        </w:rPr>
        <w:t>组织应确定：</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8" w:name="bookmark270"/>
      <w:r>
        <w:rPr>
          <w:rFonts w:ascii="Times New Roman" w:hAnsi="Times New Roman" w:eastAsia="Times New Roman" w:cs="Times New Roman"/>
          <w:color w:val="000000"/>
          <w:spacing w:val="0"/>
          <w:w w:val="100"/>
          <w:position w:val="0"/>
          <w:lang w:val="en-US" w:eastAsia="en-US" w:bidi="en-US"/>
        </w:rPr>
        <w:t>a</w:t>
      </w:r>
      <w:bookmarkEnd w:id="24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需要监视和测量什么；</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49" w:name="bookmark271"/>
      <w:r>
        <w:rPr>
          <w:rFonts w:ascii="Times New Roman" w:hAnsi="Times New Roman" w:eastAsia="Times New Roman" w:cs="Times New Roman"/>
          <w:color w:val="000000"/>
          <w:spacing w:val="0"/>
          <w:w w:val="100"/>
          <w:position w:val="0"/>
          <w:lang w:val="en-US" w:eastAsia="en-US" w:bidi="en-US"/>
        </w:rPr>
        <w:t>b</w:t>
      </w:r>
      <w:bookmarkEnd w:id="24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需要用什么方法进行监视、测量、分析和评价，以确保结果有效；</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50" w:name="bookmark272"/>
      <w:r>
        <w:rPr>
          <w:rFonts w:ascii="Times New Roman" w:hAnsi="Times New Roman" w:eastAsia="Times New Roman" w:cs="Times New Roman"/>
          <w:color w:val="000000"/>
          <w:spacing w:val="0"/>
          <w:w w:val="100"/>
          <w:position w:val="0"/>
          <w:lang w:val="en-US" w:eastAsia="en-US" w:bidi="en-US"/>
        </w:rPr>
        <w:t>c</w:t>
      </w:r>
      <w:bookmarkEnd w:id="25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何时实施监视和测量；</w:t>
      </w:r>
    </w:p>
    <w:p>
      <w:pPr>
        <w:pStyle w:val="19"/>
        <w:keepNext w:val="0"/>
        <w:keepLines w:val="0"/>
        <w:widowControl w:val="0"/>
        <w:shd w:val="clear" w:color="auto" w:fill="auto"/>
        <w:tabs>
          <w:tab w:val="left" w:pos="809"/>
        </w:tabs>
        <w:bidi w:val="0"/>
        <w:spacing w:before="0" w:after="0" w:line="292" w:lineRule="exact"/>
        <w:ind w:left="0" w:right="0" w:firstLine="400"/>
        <w:jc w:val="left"/>
      </w:pPr>
      <w:bookmarkStart w:id="251" w:name="bookmark273"/>
      <w:r>
        <w:rPr>
          <w:rFonts w:ascii="Times New Roman" w:hAnsi="Times New Roman" w:eastAsia="Times New Roman" w:cs="Times New Roman"/>
          <w:color w:val="000000"/>
          <w:spacing w:val="0"/>
          <w:w w:val="100"/>
          <w:position w:val="0"/>
          <w:lang w:val="en-US" w:eastAsia="en-US" w:bidi="en-US"/>
        </w:rPr>
        <w:t>d</w:t>
      </w:r>
      <w:bookmarkEnd w:id="25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何时对监视和测量的结果进行分析和评价。</w:t>
      </w:r>
    </w:p>
    <w:p>
      <w:pPr>
        <w:pStyle w:val="19"/>
        <w:keepNext w:val="0"/>
        <w:keepLines w:val="0"/>
        <w:widowControl w:val="0"/>
        <w:shd w:val="clear" w:color="auto" w:fill="auto"/>
        <w:bidi w:val="0"/>
        <w:spacing w:before="0" w:after="0" w:line="292" w:lineRule="exact"/>
        <w:ind w:left="0" w:right="0" w:firstLine="400"/>
        <w:jc w:val="left"/>
      </w:pPr>
      <w:r>
        <w:rPr>
          <w:color w:val="000000"/>
          <w:spacing w:val="0"/>
          <w:w w:val="100"/>
          <w:position w:val="0"/>
        </w:rPr>
        <w:t>组织应评价质量管理体系的绩效和有效性。</w:t>
      </w:r>
    </w:p>
    <w:p>
      <w:pPr>
        <w:pStyle w:val="19"/>
        <w:keepNext w:val="0"/>
        <w:keepLines w:val="0"/>
        <w:widowControl w:val="0"/>
        <w:shd w:val="clear" w:color="auto" w:fill="auto"/>
        <w:bidi w:val="0"/>
        <w:spacing w:before="0" w:after="200" w:line="292" w:lineRule="exact"/>
        <w:ind w:left="0" w:right="0" w:firstLine="400"/>
        <w:jc w:val="left"/>
      </w:pPr>
      <w:r>
        <w:rPr>
          <w:color w:val="000000"/>
          <w:spacing w:val="0"/>
          <w:w w:val="100"/>
          <w:position w:val="0"/>
        </w:rPr>
        <w:t>组织应保留适当的成文信息，以作为结果的证据。</w:t>
      </w:r>
    </w:p>
    <w:p>
      <w:pPr>
        <w:pStyle w:val="19"/>
        <w:keepNext w:val="0"/>
        <w:keepLines w:val="0"/>
        <w:widowControl w:val="0"/>
        <w:shd w:val="clear" w:color="auto" w:fill="auto"/>
        <w:bidi w:val="0"/>
        <w:spacing w:before="0" w:after="80" w:line="305" w:lineRule="auto"/>
        <w:ind w:left="0" w:right="0" w:firstLine="0"/>
        <w:jc w:val="left"/>
      </w:pPr>
      <w:r>
        <w:rPr>
          <w:rFonts w:ascii="Times New Roman" w:hAnsi="Times New Roman" w:eastAsia="Times New Roman" w:cs="Times New Roman"/>
          <w:color w:val="000000"/>
          <w:spacing w:val="0"/>
          <w:w w:val="100"/>
          <w:position w:val="0"/>
          <w:lang w:val="en-US" w:eastAsia="en-US" w:bidi="en-US"/>
        </w:rPr>
        <w:t>9.1.2</w:t>
      </w:r>
      <w:r>
        <w:rPr>
          <w:color w:val="000000"/>
          <w:spacing w:val="0"/>
          <w:w w:val="100"/>
          <w:position w:val="0"/>
        </w:rPr>
        <w:t>顾客满意</w:t>
      </w:r>
    </w:p>
    <w:p>
      <w:pPr>
        <w:pStyle w:val="19"/>
        <w:keepNext w:val="0"/>
        <w:keepLines w:val="0"/>
        <w:widowControl w:val="0"/>
        <w:shd w:val="clear" w:color="auto" w:fill="auto"/>
        <w:bidi w:val="0"/>
        <w:spacing w:before="0" w:after="0" w:line="288" w:lineRule="exact"/>
        <w:ind w:left="0" w:right="0" w:firstLine="420"/>
        <w:jc w:val="left"/>
      </w:pPr>
      <w:r>
        <w:rPr>
          <w:color w:val="000000"/>
          <w:spacing w:val="0"/>
          <w:w w:val="100"/>
          <w:position w:val="0"/>
        </w:rPr>
        <w:t>组织应监视顾客对其需求和期望已得到满足的程度的感受。组织应确定获取、监视和评审该信息 的方法。</w:t>
      </w:r>
    </w:p>
    <w:p>
      <w:pPr>
        <w:pStyle w:val="31"/>
        <w:keepNext w:val="0"/>
        <w:keepLines w:val="0"/>
        <w:widowControl w:val="0"/>
        <w:shd w:val="clear" w:color="auto" w:fill="auto"/>
        <w:bidi w:val="0"/>
        <w:spacing w:before="0" w:after="200" w:line="245" w:lineRule="exact"/>
        <w:ind w:left="680" w:right="0" w:hanging="320"/>
        <w:jc w:val="left"/>
      </w:pPr>
      <w:r>
        <w:rPr>
          <w:color w:val="000000"/>
          <w:spacing w:val="0"/>
          <w:w w:val="100"/>
          <w:position w:val="0"/>
        </w:rPr>
        <w:t>注：监视顾客感受的例子可包括顾客调查、顾客对交付产品或服务的反馈、顾客座谈、市场占有率分析、顾客赞扬、 担保索赔和经销商报告。</w:t>
      </w:r>
    </w:p>
    <w:p>
      <w:pPr>
        <w:pStyle w:val="19"/>
        <w:keepNext w:val="0"/>
        <w:keepLines w:val="0"/>
        <w:widowControl w:val="0"/>
        <w:shd w:val="clear" w:color="auto" w:fill="auto"/>
        <w:bidi w:val="0"/>
        <w:spacing w:before="0" w:after="80" w:line="305" w:lineRule="auto"/>
        <w:ind w:left="0" w:right="0" w:firstLine="0"/>
        <w:jc w:val="left"/>
      </w:pPr>
      <w:r>
        <w:rPr>
          <w:rFonts w:ascii="Times New Roman" w:hAnsi="Times New Roman" w:eastAsia="Times New Roman" w:cs="Times New Roman"/>
          <w:color w:val="000000"/>
          <w:spacing w:val="0"/>
          <w:w w:val="100"/>
          <w:position w:val="0"/>
          <w:lang w:val="en-US" w:eastAsia="en-US" w:bidi="en-US"/>
        </w:rPr>
        <w:t>9.1.3</w:t>
      </w:r>
      <w:r>
        <w:rPr>
          <w:color w:val="000000"/>
          <w:spacing w:val="0"/>
          <w:w w:val="100"/>
          <w:position w:val="0"/>
        </w:rPr>
        <w:t>分析与评价</w:t>
      </w:r>
    </w:p>
    <w:p>
      <w:pPr>
        <w:pStyle w:val="19"/>
        <w:keepNext w:val="0"/>
        <w:keepLines w:val="0"/>
        <w:widowControl w:val="0"/>
        <w:shd w:val="clear" w:color="auto" w:fill="auto"/>
        <w:bidi w:val="0"/>
        <w:spacing w:before="0" w:after="120" w:line="292" w:lineRule="exact"/>
        <w:ind w:left="0" w:right="0" w:firstLine="400"/>
        <w:jc w:val="left"/>
        <w:sectPr>
          <w:headerReference r:id="rId59" w:type="default"/>
          <w:footerReference r:id="rId61" w:type="default"/>
          <w:headerReference r:id="rId60" w:type="even"/>
          <w:footerReference r:id="rId62" w:type="even"/>
          <w:footnotePr>
            <w:numFmt w:val="decimal"/>
          </w:footnotePr>
          <w:type w:val="continuous"/>
          <w:pgSz w:w="11900" w:h="16840"/>
          <w:pgMar w:top="1779" w:right="1405" w:bottom="1503" w:left="1192" w:header="0" w:footer="3" w:gutter="0"/>
          <w:cols w:space="720" w:num="1"/>
          <w:rtlGutter w:val="0"/>
          <w:docGrid w:linePitch="360" w:charSpace="0"/>
        </w:sectPr>
      </w:pPr>
      <w:r>
        <w:rPr>
          <w:color w:val="000000"/>
          <w:spacing w:val="0"/>
          <w:w w:val="100"/>
          <w:position w:val="0"/>
        </w:rPr>
        <w:t>组织应分析和评价通过监视和测量获得的适当的数据和信息。</w:t>
      </w:r>
    </w:p>
    <w:p>
      <w:pPr>
        <w:widowControl w:val="0"/>
        <w:spacing w:line="179" w:lineRule="exact"/>
        <w:rPr>
          <w:sz w:val="14"/>
          <w:szCs w:val="14"/>
        </w:rPr>
      </w:pPr>
    </w:p>
    <w:p>
      <w:pPr>
        <w:widowControl w:val="0"/>
        <w:spacing w:line="1" w:lineRule="exact"/>
        <w:sectPr>
          <w:footnotePr>
            <w:numFmt w:val="decimal"/>
          </w:footnotePr>
          <w:pgSz w:w="11900" w:h="16840"/>
          <w:pgMar w:top="1723" w:right="1306" w:bottom="1493" w:left="1306" w:header="0" w:footer="3" w:gutter="0"/>
          <w:cols w:space="720" w:num="1"/>
          <w:rtlGutter w:val="0"/>
          <w:docGrid w:linePitch="360" w:charSpace="0"/>
        </w:sectPr>
      </w:pPr>
    </w:p>
    <w:p>
      <w:pPr>
        <w:pStyle w:val="19"/>
        <w:keepNext w:val="0"/>
        <w:keepLines w:val="0"/>
        <w:framePr w:w="3938" w:h="2606" w:wrap="auto" w:vAnchor="text" w:hAnchor="page" w:x="1689" w:y="21"/>
        <w:widowControl w:val="0"/>
        <w:shd w:val="clear" w:color="auto" w:fill="auto"/>
        <w:bidi w:val="0"/>
        <w:spacing w:before="0" w:after="40" w:line="240" w:lineRule="auto"/>
        <w:ind w:left="0" w:right="0" w:firstLine="0"/>
        <w:jc w:val="left"/>
      </w:pPr>
      <w:r>
        <w:rPr>
          <w:color w:val="000000"/>
          <w:spacing w:val="0"/>
          <w:w w:val="100"/>
          <w:position w:val="0"/>
        </w:rPr>
        <w:t>应利用分析结果评价：</w:t>
      </w:r>
    </w:p>
    <w:p>
      <w:pPr>
        <w:pStyle w:val="19"/>
        <w:keepNext w:val="0"/>
        <w:keepLines w:val="0"/>
        <w:framePr w:w="3938" w:h="2606" w:wrap="auto" w:vAnchor="text" w:hAnchor="page" w:x="1689" w:y="21"/>
        <w:widowControl w:val="0"/>
        <w:shd w:val="clear" w:color="auto" w:fill="auto"/>
        <w:tabs>
          <w:tab w:val="left" w:pos="410"/>
        </w:tabs>
        <w:bidi w:val="0"/>
        <w:spacing w:before="0" w:after="40" w:line="240" w:lineRule="auto"/>
        <w:ind w:left="0" w:right="0" w:firstLine="0"/>
        <w:jc w:val="left"/>
      </w:pPr>
      <w:bookmarkStart w:id="252" w:name="bookmark274"/>
      <w:r>
        <w:rPr>
          <w:rFonts w:ascii="Times New Roman" w:hAnsi="Times New Roman" w:eastAsia="Times New Roman" w:cs="Times New Roman"/>
          <w:color w:val="000000"/>
          <w:spacing w:val="0"/>
          <w:w w:val="100"/>
          <w:position w:val="0"/>
          <w:lang w:val="en-US" w:eastAsia="en-US" w:bidi="en-US"/>
        </w:rPr>
        <w:t>a</w:t>
      </w:r>
      <w:bookmarkEnd w:id="25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产品和服务的符合性；</w:t>
      </w:r>
    </w:p>
    <w:p>
      <w:pPr>
        <w:pStyle w:val="19"/>
        <w:keepNext w:val="0"/>
        <w:keepLines w:val="0"/>
        <w:framePr w:w="3938" w:h="2606" w:wrap="auto" w:vAnchor="text" w:hAnchor="page" w:x="1689" w:y="21"/>
        <w:widowControl w:val="0"/>
        <w:shd w:val="clear" w:color="auto" w:fill="auto"/>
        <w:tabs>
          <w:tab w:val="left" w:pos="396"/>
        </w:tabs>
        <w:bidi w:val="0"/>
        <w:spacing w:before="0" w:after="40" w:line="240" w:lineRule="auto"/>
        <w:ind w:left="0" w:right="0" w:firstLine="0"/>
        <w:jc w:val="left"/>
      </w:pPr>
      <w:bookmarkStart w:id="253" w:name="bookmark275"/>
      <w:r>
        <w:rPr>
          <w:rFonts w:ascii="Times New Roman" w:hAnsi="Times New Roman" w:eastAsia="Times New Roman" w:cs="Times New Roman"/>
          <w:color w:val="000000"/>
          <w:spacing w:val="0"/>
          <w:w w:val="100"/>
          <w:position w:val="0"/>
          <w:lang w:val="en-US" w:eastAsia="en-US" w:bidi="en-US"/>
        </w:rPr>
        <w:t>b</w:t>
      </w:r>
      <w:bookmarkEnd w:id="25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顾客满意程度；</w:t>
      </w:r>
    </w:p>
    <w:p>
      <w:pPr>
        <w:pStyle w:val="19"/>
        <w:keepNext w:val="0"/>
        <w:keepLines w:val="0"/>
        <w:framePr w:w="3938" w:h="2606" w:wrap="auto" w:vAnchor="text" w:hAnchor="page" w:x="1689" w:y="21"/>
        <w:widowControl w:val="0"/>
        <w:shd w:val="clear" w:color="auto" w:fill="auto"/>
        <w:tabs>
          <w:tab w:val="left" w:pos="410"/>
        </w:tabs>
        <w:bidi w:val="0"/>
        <w:spacing w:before="0" w:after="40" w:line="240" w:lineRule="auto"/>
        <w:ind w:left="0" w:right="0" w:firstLine="0"/>
        <w:jc w:val="left"/>
      </w:pPr>
      <w:bookmarkStart w:id="254" w:name="bookmark276"/>
      <w:r>
        <w:rPr>
          <w:rFonts w:ascii="Times New Roman" w:hAnsi="Times New Roman" w:eastAsia="Times New Roman" w:cs="Times New Roman"/>
          <w:color w:val="000000"/>
          <w:spacing w:val="0"/>
          <w:w w:val="100"/>
          <w:position w:val="0"/>
          <w:lang w:val="en-US" w:eastAsia="en-US" w:bidi="en-US"/>
        </w:rPr>
        <w:t>c</w:t>
      </w:r>
      <w:bookmarkEnd w:id="25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质量管理体系的绩效和有效性；</w:t>
      </w:r>
    </w:p>
    <w:p>
      <w:pPr>
        <w:pStyle w:val="19"/>
        <w:keepNext w:val="0"/>
        <w:keepLines w:val="0"/>
        <w:framePr w:w="3938" w:h="2606" w:wrap="auto" w:vAnchor="text" w:hAnchor="page" w:x="1689" w:y="21"/>
        <w:widowControl w:val="0"/>
        <w:shd w:val="clear" w:color="auto" w:fill="auto"/>
        <w:tabs>
          <w:tab w:val="left" w:pos="410"/>
        </w:tabs>
        <w:bidi w:val="0"/>
        <w:spacing w:before="0" w:after="40" w:line="240" w:lineRule="auto"/>
        <w:ind w:left="0" w:right="0" w:firstLine="0"/>
        <w:jc w:val="left"/>
      </w:pPr>
      <w:bookmarkStart w:id="255" w:name="bookmark277"/>
      <w:r>
        <w:rPr>
          <w:rFonts w:ascii="Times New Roman" w:hAnsi="Times New Roman" w:eastAsia="Times New Roman" w:cs="Times New Roman"/>
          <w:color w:val="000000"/>
          <w:spacing w:val="0"/>
          <w:w w:val="100"/>
          <w:position w:val="0"/>
          <w:lang w:val="en-US" w:eastAsia="en-US" w:bidi="en-US"/>
        </w:rPr>
        <w:t>d</w:t>
      </w:r>
      <w:bookmarkEnd w:id="25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策划是否得到有效实施；</w:t>
      </w:r>
    </w:p>
    <w:p>
      <w:pPr>
        <w:pStyle w:val="19"/>
        <w:keepNext w:val="0"/>
        <w:keepLines w:val="0"/>
        <w:framePr w:w="3938" w:h="2606" w:wrap="auto" w:vAnchor="text" w:hAnchor="page" w:x="1689" w:y="21"/>
        <w:widowControl w:val="0"/>
        <w:shd w:val="clear" w:color="auto" w:fill="auto"/>
        <w:tabs>
          <w:tab w:val="left" w:pos="403"/>
        </w:tabs>
        <w:bidi w:val="0"/>
        <w:spacing w:before="0" w:after="40" w:line="240" w:lineRule="auto"/>
        <w:ind w:left="0" w:right="0" w:firstLine="0"/>
        <w:jc w:val="left"/>
      </w:pPr>
      <w:bookmarkStart w:id="256" w:name="bookmark278"/>
      <w:r>
        <w:rPr>
          <w:rFonts w:ascii="Times New Roman" w:hAnsi="Times New Roman" w:eastAsia="Times New Roman" w:cs="Times New Roman"/>
          <w:color w:val="000000"/>
          <w:spacing w:val="0"/>
          <w:w w:val="100"/>
          <w:position w:val="0"/>
          <w:lang w:val="en-US" w:eastAsia="en-US" w:bidi="en-US"/>
        </w:rPr>
        <w:t>e</w:t>
      </w:r>
      <w:bookmarkEnd w:id="25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应对风险和机遇所釆取措施的有效性;</w:t>
      </w:r>
    </w:p>
    <w:p>
      <w:pPr>
        <w:pStyle w:val="19"/>
        <w:keepNext w:val="0"/>
        <w:keepLines w:val="0"/>
        <w:framePr w:w="3938" w:h="2606" w:wrap="auto" w:vAnchor="text" w:hAnchor="page" w:x="1689" w:y="21"/>
        <w:widowControl w:val="0"/>
        <w:shd w:val="clear" w:color="auto" w:fill="auto"/>
        <w:tabs>
          <w:tab w:val="left" w:pos="403"/>
        </w:tabs>
        <w:bidi w:val="0"/>
        <w:spacing w:before="0" w:after="40" w:line="240" w:lineRule="auto"/>
        <w:ind w:left="0" w:right="0" w:firstLine="0"/>
        <w:jc w:val="left"/>
      </w:pPr>
      <w:bookmarkStart w:id="257" w:name="bookmark279"/>
      <w:r>
        <w:rPr>
          <w:rFonts w:ascii="Times New Roman" w:hAnsi="Times New Roman" w:eastAsia="Times New Roman" w:cs="Times New Roman"/>
          <w:color w:val="000000"/>
          <w:spacing w:val="0"/>
          <w:w w:val="100"/>
          <w:position w:val="0"/>
          <w:lang w:val="en-US" w:eastAsia="en-US" w:bidi="en-US"/>
        </w:rPr>
        <w:t>f</w:t>
      </w:r>
      <w:bookmarkEnd w:id="25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外部供方的绩效；</w:t>
      </w:r>
    </w:p>
    <w:p>
      <w:pPr>
        <w:pStyle w:val="19"/>
        <w:keepNext w:val="0"/>
        <w:keepLines w:val="0"/>
        <w:framePr w:w="3938" w:h="2606" w:wrap="auto" w:vAnchor="text" w:hAnchor="page" w:x="1689" w:y="21"/>
        <w:widowControl w:val="0"/>
        <w:shd w:val="clear" w:color="auto" w:fill="auto"/>
        <w:tabs>
          <w:tab w:val="left" w:pos="410"/>
        </w:tabs>
        <w:bidi w:val="0"/>
        <w:spacing w:before="0" w:after="40" w:line="240" w:lineRule="auto"/>
        <w:ind w:left="0" w:right="0" w:firstLine="0"/>
        <w:jc w:val="left"/>
      </w:pPr>
      <w:bookmarkStart w:id="258" w:name="bookmark280"/>
      <w:r>
        <w:rPr>
          <w:rFonts w:ascii="Times New Roman" w:hAnsi="Times New Roman" w:eastAsia="Times New Roman" w:cs="Times New Roman"/>
          <w:color w:val="000000"/>
          <w:spacing w:val="0"/>
          <w:w w:val="100"/>
          <w:position w:val="0"/>
          <w:lang w:val="en-US" w:eastAsia="en-US" w:bidi="en-US"/>
        </w:rPr>
        <w:t>g</w:t>
      </w:r>
      <w:bookmarkEnd w:id="25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质量管理体系改进的需求°</w:t>
      </w:r>
    </w:p>
    <w:p>
      <w:pPr>
        <w:pStyle w:val="31"/>
        <w:keepNext w:val="0"/>
        <w:keepLines w:val="0"/>
        <w:framePr w:w="3938" w:h="2606" w:wrap="auto" w:vAnchor="text" w:hAnchor="page" w:x="1689" w:y="21"/>
        <w:widowControl w:val="0"/>
        <w:shd w:val="clear" w:color="auto" w:fill="auto"/>
        <w:bidi w:val="0"/>
        <w:spacing w:before="0" w:after="40" w:line="240" w:lineRule="auto"/>
        <w:ind w:left="0" w:right="0" w:firstLine="0"/>
        <w:jc w:val="left"/>
      </w:pPr>
      <w:r>
        <w:rPr>
          <w:color w:val="000000"/>
          <w:spacing w:val="0"/>
          <w:w w:val="100"/>
          <w:position w:val="0"/>
        </w:rPr>
        <w:t>注：数据分析方法可包括统计技术。</w:t>
      </w:r>
    </w:p>
    <w:p>
      <w:pPr>
        <w:pStyle w:val="19"/>
        <w:keepNext w:val="0"/>
        <w:keepLines w:val="0"/>
        <w:framePr w:w="1361" w:h="266" w:wrap="auto" w:vAnchor="text" w:hAnchor="page" w:x="1314" w:y="278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9.2</w:t>
      </w:r>
      <w:r>
        <w:rPr>
          <w:color w:val="000000"/>
          <w:spacing w:val="0"/>
          <w:w w:val="100"/>
          <w:position w:val="0"/>
        </w:rPr>
        <w:t>内部审核</w:t>
      </w:r>
    </w:p>
    <w:p>
      <w:pPr>
        <w:pStyle w:val="17"/>
        <w:keepNext w:val="0"/>
        <w:keepLines w:val="0"/>
        <w:framePr w:w="238" w:h="259" w:wrap="auto" w:vAnchor="text" w:hAnchor="page" w:x="7319" w:y="3249"/>
        <w:widowControl w:val="0"/>
        <w:shd w:val="clear" w:color="auto" w:fill="auto"/>
        <w:bidi w:val="0"/>
        <w:spacing w:before="0" w:after="0" w:line="240" w:lineRule="auto"/>
        <w:ind w:left="0" w:right="0" w:firstLine="0"/>
        <w:jc w:val="right"/>
      </w:pPr>
      <w:r>
        <w:rPr>
          <w:color w:val="000000"/>
          <w:spacing w:val="0"/>
          <w:w w:val="100"/>
          <w:position w:val="0"/>
        </w:rPr>
        <w:t>管</w:t>
      </w:r>
    </w:p>
    <w:p>
      <w:pPr>
        <w:pStyle w:val="17"/>
        <w:keepNext w:val="0"/>
        <w:keepLines w:val="0"/>
        <w:framePr w:w="1166" w:h="266" w:wrap="auto" w:vAnchor="text" w:hAnchor="page" w:x="8169" w:y="3249"/>
        <w:widowControl w:val="0"/>
        <w:shd w:val="clear" w:color="auto" w:fill="auto"/>
        <w:bidi w:val="0"/>
        <w:spacing w:before="0" w:after="0" w:line="240" w:lineRule="auto"/>
        <w:ind w:left="0" w:right="0" w:firstLine="0"/>
        <w:jc w:val="center"/>
      </w:pPr>
      <w:r>
        <w:rPr>
          <w:color w:val="000000"/>
          <w:spacing w:val="0"/>
          <w:w w:val="100"/>
          <w:position w:val="0"/>
        </w:rPr>
        <w:t>的下列信息:</w:t>
      </w:r>
    </w:p>
    <w:p>
      <w:pPr>
        <w:pStyle w:val="17"/>
        <w:keepNext w:val="0"/>
        <w:keepLines w:val="0"/>
        <w:framePr w:w="310" w:h="238" w:wrap="auto" w:vAnchor="text" w:hAnchor="page" w:x="5771" w:y="3263"/>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，以</w:t>
      </w:r>
    </w:p>
    <w:p>
      <w:pPr>
        <w:pStyle w:val="17"/>
        <w:keepNext w:val="0"/>
        <w:keepLines w:val="0"/>
        <w:framePr w:w="1166" w:h="259" w:wrap="auto" w:vAnchor="text" w:hAnchor="page" w:x="4245" w:y="3839"/>
        <w:widowControl w:val="0"/>
        <w:shd w:val="clear" w:color="auto" w:fill="auto"/>
        <w:bidi w:val="0"/>
        <w:spacing w:before="0" w:after="0" w:line="240" w:lineRule="auto"/>
        <w:ind w:left="0" w:right="0" w:firstLine="0"/>
        <w:jc w:val="left"/>
      </w:pPr>
      <w:r>
        <w:rPr>
          <w:color w:val="000000"/>
          <w:spacing w:val="0"/>
          <w:w w:val="100"/>
          <w:position w:val="0"/>
        </w:rPr>
        <w:t>理体系要求;</w:t>
      </w:r>
    </w:p>
    <w:p>
      <w:pPr>
        <w:pStyle w:val="17"/>
        <w:keepNext w:val="0"/>
        <w:keepLines w:val="0"/>
        <w:framePr w:w="1181" w:h="259" w:wrap="auto" w:vAnchor="text" w:hAnchor="page" w:x="3611" w:y="4437"/>
        <w:widowControl w:val="0"/>
        <w:shd w:val="clear" w:color="auto" w:fill="auto"/>
        <w:bidi w:val="0"/>
        <w:spacing w:before="0" w:after="0" w:line="240" w:lineRule="auto"/>
        <w:ind w:left="0" w:right="0" w:firstLine="0"/>
        <w:jc w:val="left"/>
      </w:pPr>
      <w:r>
        <w:rPr>
          <w:color w:val="000000"/>
          <w:spacing w:val="0"/>
          <w:w w:val="100"/>
          <w:position w:val="0"/>
        </w:rPr>
        <w:t>实施和保持。</w:t>
      </w:r>
    </w:p>
    <w:p>
      <w:pPr>
        <w:pStyle w:val="17"/>
        <w:keepNext w:val="0"/>
        <w:keepLines w:val="0"/>
        <w:framePr w:w="1094" w:h="259" w:wrap="auto" w:vAnchor="text" w:hAnchor="page" w:x="9494" w:y="5020"/>
        <w:widowControl w:val="0"/>
        <w:shd w:val="clear" w:color="auto" w:fill="auto"/>
        <w:bidi w:val="0"/>
        <w:spacing w:before="0" w:after="0" w:line="240" w:lineRule="auto"/>
        <w:ind w:left="0" w:right="0" w:firstLine="0"/>
        <w:jc w:val="left"/>
      </w:pPr>
      <w:r>
        <w:rPr>
          <w:color w:val="000000"/>
          <w:spacing w:val="0"/>
          <w:w w:val="100"/>
          <w:position w:val="0"/>
        </w:rPr>
        <w:t>施和保持审</w:t>
      </w:r>
    </w:p>
    <w:p>
      <w:pPr>
        <w:pStyle w:val="17"/>
        <w:keepNext w:val="0"/>
        <w:keepLines w:val="0"/>
        <w:framePr w:w="230" w:h="259" w:wrap="auto" w:vAnchor="text" w:hAnchor="page" w:x="2567" w:y="5329"/>
        <w:widowControl w:val="0"/>
        <w:shd w:val="clear" w:color="auto" w:fill="auto"/>
        <w:bidi w:val="0"/>
        <w:spacing w:before="0" w:after="0" w:line="240" w:lineRule="auto"/>
        <w:ind w:left="0" w:right="0" w:firstLine="0"/>
        <w:jc w:val="left"/>
      </w:pPr>
      <w:r>
        <w:rPr>
          <w:color w:val="000000"/>
          <w:spacing w:val="0"/>
          <w:w w:val="100"/>
          <w:position w:val="0"/>
        </w:rPr>
        <w:t>案</w:t>
      </w:r>
    </w:p>
    <w:p>
      <w:pPr>
        <w:pStyle w:val="17"/>
        <w:keepNext w:val="0"/>
        <w:keepLines w:val="0"/>
        <w:framePr w:w="1627" w:h="252" w:wrap="auto" w:vAnchor="text" w:hAnchor="page" w:x="8968" w:y="8425"/>
        <w:widowControl w:val="0"/>
        <w:shd w:val="clear" w:color="auto" w:fill="auto"/>
        <w:bidi w:val="0"/>
        <w:spacing w:before="0" w:after="0" w:line="240" w:lineRule="auto"/>
        <w:ind w:left="0" w:right="0" w:firstLine="0"/>
        <w:jc w:val="left"/>
      </w:pPr>
      <w:r>
        <w:rPr>
          <w:color w:val="000000"/>
          <w:spacing w:val="0"/>
          <w:w w:val="100"/>
          <w:position w:val="0"/>
        </w:rPr>
        <w:t>续的适宜性、充分</w:t>
      </w:r>
    </w:p>
    <w:p>
      <w:pPr>
        <w:pStyle w:val="17"/>
        <w:keepNext w:val="0"/>
        <w:keepLines w:val="0"/>
        <w:framePr w:w="245" w:h="259" w:wrap="auto" w:vAnchor="text" w:hAnchor="page" w:x="2344" w:y="6222"/>
        <w:widowControl w:val="0"/>
        <w:shd w:val="clear" w:color="auto" w:fill="auto"/>
        <w:bidi w:val="0"/>
        <w:spacing w:before="0" w:after="0" w:line="240" w:lineRule="auto"/>
        <w:ind w:left="0" w:right="0" w:firstLine="0"/>
        <w:jc w:val="left"/>
      </w:pPr>
      <w:r>
        <w:rPr>
          <w:color w:val="000000"/>
          <w:spacing w:val="0"/>
          <w:w w:val="100"/>
          <w:position w:val="0"/>
        </w:rPr>
        <w:t>保</w:t>
      </w:r>
    </w:p>
    <w:p>
      <w:pPr>
        <w:pStyle w:val="17"/>
        <w:keepNext w:val="0"/>
        <w:keepLines w:val="0"/>
        <w:framePr w:w="317" w:h="266" w:wrap="auto" w:vAnchor="text" w:hAnchor="page" w:x="2359" w:y="6517"/>
        <w:widowControl w:val="0"/>
        <w:shd w:val="clear" w:color="auto" w:fill="auto"/>
        <w:bidi w:val="0"/>
        <w:spacing w:before="0" w:after="0" w:line="240" w:lineRule="auto"/>
        <w:ind w:left="0" w:right="0" w:firstLine="0"/>
        <w:jc w:val="left"/>
      </w:pPr>
      <w:r>
        <w:rPr>
          <w:color w:val="000000"/>
          <w:spacing w:val="0"/>
          <w:w w:val="100"/>
          <w:position w:val="0"/>
        </w:rPr>
        <w:t>时</w:t>
      </w:r>
      <w:r>
        <w:rPr>
          <w:rFonts w:ascii="Times New Roman" w:hAnsi="Times New Roman" w:eastAsia="Times New Roman" w:cs="Times New Roman"/>
          <w:color w:val="000000"/>
          <w:spacing w:val="0"/>
          <w:w w:val="100"/>
          <w:position w:val="0"/>
        </w:rPr>
        <w:t>3</w:t>
      </w:r>
    </w:p>
    <w:p>
      <w:pPr>
        <w:pStyle w:val="17"/>
        <w:keepNext w:val="0"/>
        <w:keepLines w:val="0"/>
        <w:framePr w:w="230" w:h="259" w:wrap="auto" w:vAnchor="text" w:hAnchor="page" w:x="3518" w:y="8728"/>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战</w:t>
      </w:r>
    </w:p>
    <w:p>
      <w:pPr>
        <w:pStyle w:val="17"/>
        <w:keepNext w:val="0"/>
        <w:keepLines w:val="0"/>
        <w:framePr w:w="1159" w:h="252" w:wrap="auto" w:vAnchor="text" w:hAnchor="page" w:x="4159" w:y="8721"/>
        <w:widowControl w:val="0"/>
        <w:shd w:val="clear" w:color="auto" w:fill="auto"/>
        <w:bidi w:val="0"/>
        <w:spacing w:before="0" w:after="0" w:line="240" w:lineRule="auto"/>
        <w:ind w:left="0" w:right="0" w:firstLine="0"/>
        <w:jc w:val="left"/>
      </w:pPr>
      <w:r>
        <w:rPr>
          <w:color w:val="000000"/>
          <w:spacing w:val="0"/>
          <w:w w:val="100"/>
          <w:position w:val="0"/>
        </w:rPr>
        <w:t>向保持一致。</w:t>
      </w:r>
    </w:p>
    <w:p>
      <w:pPr>
        <w:pStyle w:val="17"/>
        <w:keepNext w:val="0"/>
        <w:keepLines w:val="0"/>
        <w:framePr w:w="230" w:h="252" w:wrap="auto" w:vAnchor="text" w:hAnchor="page" w:x="3410" w:y="3846"/>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的</w:t>
      </w:r>
    </w:p>
    <w:p>
      <w:pPr>
        <w:pStyle w:val="17"/>
        <w:keepNext w:val="0"/>
        <w:keepLines w:val="0"/>
        <w:framePr w:w="446" w:h="252" w:wrap="auto" w:vAnchor="text" w:hAnchor="page" w:x="3187" w:y="5027"/>
        <w:widowControl w:val="0"/>
        <w:shd w:val="clear" w:color="auto" w:fill="auto"/>
        <w:bidi w:val="0"/>
        <w:spacing w:before="0" w:after="0" w:line="240" w:lineRule="auto"/>
        <w:ind w:left="0" w:right="0" w:firstLine="0"/>
        <w:jc w:val="left"/>
      </w:pPr>
      <w:r>
        <w:rPr>
          <w:color w:val="000000"/>
          <w:spacing w:val="0"/>
          <w:w w:val="100"/>
          <w:position w:val="0"/>
        </w:rPr>
        <w:t>程的</w:t>
      </w:r>
    </w:p>
    <w:p>
      <w:pPr>
        <w:pStyle w:val="17"/>
        <w:keepNext w:val="0"/>
        <w:keepLines w:val="0"/>
        <w:framePr w:w="655" w:h="259" w:wrap="auto" w:vAnchor="text" w:hAnchor="page" w:x="3086" w:y="5329"/>
        <w:widowControl w:val="0"/>
        <w:shd w:val="clear" w:color="auto" w:fill="auto"/>
        <w:bidi w:val="0"/>
        <w:spacing w:before="0" w:after="0" w:line="240" w:lineRule="auto"/>
        <w:ind w:left="0" w:right="0" w:firstLine="0"/>
        <w:jc w:val="left"/>
      </w:pPr>
      <w:r>
        <w:rPr>
          <w:color w:val="000000"/>
          <w:spacing w:val="0"/>
          <w:w w:val="100"/>
          <w:position w:val="0"/>
        </w:rPr>
        <w:t>核方案</w:t>
      </w:r>
    </w:p>
    <w:p>
      <w:pPr>
        <w:pStyle w:val="17"/>
        <w:keepNext w:val="0"/>
        <w:keepLines w:val="0"/>
        <w:framePr w:w="864" w:h="259" w:wrap="auto" w:vAnchor="text" w:hAnchor="page" w:x="2985" w:y="5625"/>
        <w:widowControl w:val="0"/>
        <w:shd w:val="clear" w:color="auto" w:fill="auto"/>
        <w:bidi w:val="0"/>
        <w:spacing w:before="0" w:after="0" w:line="240" w:lineRule="auto"/>
        <w:ind w:left="0" w:right="0" w:firstLine="0"/>
        <w:jc w:val="left"/>
      </w:pPr>
      <w:r>
        <w:rPr>
          <w:color w:val="000000"/>
          <w:spacing w:val="0"/>
          <w:w w:val="100"/>
          <w:position w:val="0"/>
        </w:rPr>
        <w:t>审核的审</w:t>
      </w:r>
    </w:p>
    <w:p>
      <w:pPr>
        <w:pStyle w:val="17"/>
        <w:keepNext w:val="0"/>
        <w:keepLines w:val="0"/>
        <w:framePr w:w="670" w:h="259" w:wrap="auto" w:vAnchor="text" w:hAnchor="page" w:x="2971" w:y="5920"/>
        <w:widowControl w:val="0"/>
        <w:shd w:val="clear" w:color="auto" w:fill="auto"/>
        <w:bidi w:val="0"/>
        <w:spacing w:before="0" w:after="0" w:line="240" w:lineRule="auto"/>
        <w:ind w:left="0" w:right="0" w:firstLine="0"/>
        <w:jc w:val="left"/>
      </w:pPr>
      <w:r>
        <w:rPr>
          <w:color w:val="000000"/>
          <w:spacing w:val="0"/>
          <w:w w:val="100"/>
          <w:position w:val="0"/>
        </w:rPr>
        <w:t>员并实</w:t>
      </w:r>
    </w:p>
    <w:p>
      <w:pPr>
        <w:pStyle w:val="17"/>
        <w:keepNext w:val="0"/>
        <w:keepLines w:val="0"/>
        <w:framePr w:w="454" w:h="252" w:wrap="auto" w:vAnchor="text" w:hAnchor="page" w:x="2978" w:y="6222"/>
        <w:widowControl w:val="0"/>
        <w:shd w:val="clear" w:color="auto" w:fill="auto"/>
        <w:bidi w:val="0"/>
        <w:spacing w:before="0" w:after="0" w:line="240" w:lineRule="auto"/>
        <w:ind w:left="0" w:right="0" w:firstLine="0"/>
        <w:jc w:val="left"/>
      </w:pPr>
      <w:r>
        <w:rPr>
          <w:color w:val="000000"/>
          <w:spacing w:val="0"/>
          <w:w w:val="100"/>
          <w:position w:val="0"/>
        </w:rPr>
        <w:t>核结</w:t>
      </w:r>
    </w:p>
    <w:p>
      <w:pPr>
        <w:pStyle w:val="17"/>
        <w:keepNext w:val="0"/>
        <w:keepLines w:val="0"/>
        <w:framePr w:w="785" w:h="252" w:wrap="auto" w:vAnchor="text" w:hAnchor="page" w:x="2971" w:y="6517"/>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适当的纟</w:t>
      </w:r>
    </w:p>
    <w:p>
      <w:pPr>
        <w:pStyle w:val="17"/>
        <w:keepNext w:val="0"/>
        <w:keepLines w:val="0"/>
        <w:framePr w:w="770" w:h="266" w:wrap="auto" w:vAnchor="text" w:hAnchor="page" w:x="2971" w:y="6805"/>
        <w:widowControl w:val="0"/>
        <w:shd w:val="clear" w:color="auto" w:fill="auto"/>
        <w:bidi w:val="0"/>
        <w:spacing w:before="0" w:after="0" w:line="240" w:lineRule="auto"/>
        <w:ind w:left="0" w:right="0" w:firstLine="0"/>
        <w:jc w:val="left"/>
      </w:pPr>
      <w:r>
        <w:rPr>
          <w:color w:val="000000"/>
          <w:spacing w:val="0"/>
          <w:w w:val="100"/>
          <w:position w:val="0"/>
        </w:rPr>
        <w:t>信息，作</w:t>
      </w:r>
    </w:p>
    <w:p>
      <w:pPr>
        <w:pStyle w:val="17"/>
        <w:keepNext w:val="0"/>
        <w:keepLines w:val="0"/>
        <w:framePr w:w="929" w:h="245" w:wrap="auto" w:vAnchor="text" w:hAnchor="page" w:x="2927" w:y="7086"/>
        <w:widowControl w:val="0"/>
        <w:shd w:val="clear" w:color="auto" w:fill="auto"/>
        <w:bidi w:val="0"/>
        <w:spacing w:before="0" w:after="0" w:line="240" w:lineRule="auto"/>
        <w:ind w:left="0" w:right="0" w:firstLine="0"/>
        <w:jc w:val="left"/>
        <w:rPr>
          <w:sz w:val="19"/>
          <w:szCs w:val="19"/>
        </w:rPr>
      </w:pPr>
      <w:r>
        <w:rPr>
          <w:color w:val="000000"/>
          <w:spacing w:val="0"/>
          <w:w w:val="100"/>
          <w:position w:val="0"/>
          <w:sz w:val="13"/>
          <w:szCs w:val="13"/>
        </w:rPr>
        <w:t xml:space="preserve">见 </w:t>
      </w:r>
      <w:r>
        <w:rPr>
          <w:rFonts w:ascii="Times New Roman" w:hAnsi="Times New Roman" w:eastAsia="Times New Roman" w:cs="Times New Roman"/>
          <w:color w:val="000000"/>
          <w:spacing w:val="0"/>
          <w:w w:val="100"/>
          <w:position w:val="0"/>
          <w:sz w:val="19"/>
          <w:szCs w:val="19"/>
          <w:lang w:val="en-US" w:eastAsia="en-US" w:bidi="en-US"/>
        </w:rPr>
        <w:t>GB/T 1S</w:t>
      </w:r>
    </w:p>
    <w:p>
      <w:pPr>
        <w:pStyle w:val="17"/>
        <w:keepNext w:val="0"/>
        <w:keepLines w:val="0"/>
        <w:framePr w:w="540" w:h="274" w:wrap="auto" w:vAnchor="text" w:hAnchor="page" w:x="4670" w:y="5905"/>
        <w:widowControl w:val="0"/>
        <w:shd w:val="clear" w:color="auto" w:fill="auto"/>
        <w:bidi w:val="0"/>
        <w:spacing w:before="0" w:after="0" w:line="240" w:lineRule="auto"/>
        <w:ind w:left="0" w:right="0" w:firstLine="0"/>
        <w:jc w:val="left"/>
      </w:pPr>
      <w:r>
        <w:rPr>
          <w:color w:val="000000"/>
          <w:spacing w:val="0"/>
          <w:w w:val="100"/>
          <w:position w:val="0"/>
        </w:rPr>
        <w:t>&amp;保审</w:t>
      </w:r>
    </w:p>
    <w:p>
      <w:pPr>
        <w:pStyle w:val="17"/>
        <w:keepNext w:val="0"/>
        <w:keepLines w:val="0"/>
        <w:framePr w:w="662" w:h="252" w:wrap="auto" w:vAnchor="text" w:hAnchor="page" w:x="4454" w:y="6222"/>
        <w:widowControl w:val="0"/>
        <w:shd w:val="clear" w:color="auto" w:fill="auto"/>
        <w:bidi w:val="0"/>
        <w:spacing w:before="0" w:after="0" w:line="240" w:lineRule="auto"/>
        <w:ind w:left="0" w:right="0" w:firstLine="0"/>
        <w:jc w:val="left"/>
      </w:pPr>
      <w:r>
        <w:rPr>
          <w:color w:val="000000"/>
          <w:spacing w:val="0"/>
          <w:w w:val="100"/>
          <w:position w:val="0"/>
        </w:rPr>
        <w:t>关管理</w:t>
      </w:r>
    </w:p>
    <w:p>
      <w:pPr>
        <w:pStyle w:val="17"/>
        <w:keepNext w:val="0"/>
        <w:keepLines w:val="0"/>
        <w:framePr w:w="698" w:h="252" w:wrap="auto" w:vAnchor="text" w:hAnchor="page" w:x="4591" w:y="6517"/>
        <w:widowControl w:val="0"/>
        <w:shd w:val="clear" w:color="auto" w:fill="auto"/>
        <w:bidi w:val="0"/>
        <w:spacing w:before="0" w:after="0" w:line="240" w:lineRule="auto"/>
        <w:ind w:left="0" w:right="0" w:firstLine="0"/>
        <w:jc w:val="left"/>
      </w:pPr>
      <w:r>
        <w:rPr>
          <w:color w:val="97103A"/>
          <w:spacing w:val="0"/>
          <w:w w:val="100"/>
          <w:position w:val="0"/>
        </w:rPr>
        <w:t>:</w:t>
      </w:r>
      <w:r>
        <w:rPr>
          <w:color w:val="000000"/>
          <w:spacing w:val="0"/>
          <w:w w:val="100"/>
          <w:position w:val="0"/>
        </w:rPr>
        <w:t>措施/</w:t>
      </w:r>
    </w:p>
    <w:p>
      <w:pPr>
        <w:pStyle w:val="17"/>
        <w:keepNext w:val="0"/>
        <w:keepLines w:val="0"/>
        <w:framePr w:w="367" w:h="266" w:wrap="auto" w:vAnchor="text" w:hAnchor="page" w:x="4972" w:y="6813"/>
        <w:widowControl w:val="0"/>
        <w:shd w:val="clear" w:color="auto" w:fill="auto"/>
        <w:bidi w:val="0"/>
        <w:spacing w:before="0" w:after="0" w:line="240" w:lineRule="auto"/>
        <w:ind w:left="0" w:right="0" w:firstLine="0"/>
        <w:jc w:val="left"/>
      </w:pPr>
      <w:r>
        <w:rPr>
          <w:color w:val="000000"/>
          <w:spacing w:val="0"/>
          <w:w w:val="100"/>
          <w:position w:val="0"/>
        </w:rPr>
        <w:t>案</w:t>
      </w:r>
      <w:r>
        <w:rPr>
          <w:rFonts w:ascii="Times New Roman" w:hAnsi="Times New Roman" w:eastAsia="Times New Roman" w:cs="Times New Roman"/>
          <w:color w:val="000000"/>
          <w:spacing w:val="0"/>
          <w:w w:val="100"/>
          <w:position w:val="0"/>
          <w:lang w:val="en-US" w:eastAsia="en-US" w:bidi="en-US"/>
        </w:rPr>
        <w:t>D</w:t>
      </w:r>
    </w:p>
    <w:p>
      <w:pPr>
        <w:pStyle w:val="17"/>
        <w:keepNext w:val="0"/>
        <w:keepLines w:val="0"/>
        <w:framePr w:w="331" w:h="259" w:wrap="auto" w:vAnchor="text" w:hAnchor="page" w:x="5080" w:y="9628"/>
        <w:widowControl w:val="0"/>
        <w:shd w:val="clear" w:color="auto" w:fill="auto"/>
        <w:bidi w:val="0"/>
        <w:spacing w:before="0" w:after="0" w:line="240" w:lineRule="auto"/>
        <w:ind w:left="0" w:right="0" w:firstLine="0"/>
        <w:jc w:val="left"/>
      </w:pPr>
      <w:r>
        <w:rPr>
          <w:color w:val="000000"/>
          <w:spacing w:val="0"/>
          <w:w w:val="100"/>
          <w:position w:val="0"/>
        </w:rPr>
        <w:t>容:</w:t>
      </w:r>
    </w:p>
    <w:p>
      <w:pPr>
        <w:pStyle w:val="19"/>
        <w:keepNext w:val="0"/>
        <w:keepLines w:val="0"/>
        <w:framePr w:w="2369" w:h="2052" w:wrap="auto" w:vAnchor="text" w:hAnchor="page" w:x="1307" w:y="3241"/>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9.2.1</w:t>
      </w:r>
      <w:r>
        <w:rPr>
          <w:color w:val="000000"/>
          <w:spacing w:val="0"/>
          <w:w w:val="100"/>
          <w:position w:val="0"/>
        </w:rPr>
        <w:t>组织应按照策划的</w:t>
      </w:r>
    </w:p>
    <w:p>
      <w:pPr>
        <w:pStyle w:val="19"/>
        <w:keepNext w:val="0"/>
        <w:keepLines w:val="0"/>
        <w:framePr w:w="2369" w:h="2052" w:wrap="auto" w:vAnchor="text" w:hAnchor="page" w:x="1307" w:y="3241"/>
        <w:widowControl w:val="0"/>
        <w:shd w:val="clear" w:color="auto" w:fill="auto"/>
        <w:tabs>
          <w:tab w:val="left" w:pos="830"/>
        </w:tabs>
        <w:bidi w:val="0"/>
        <w:spacing w:before="0" w:line="240" w:lineRule="auto"/>
        <w:ind w:left="0" w:right="0" w:firstLine="420"/>
        <w:jc w:val="left"/>
      </w:pPr>
      <w:bookmarkStart w:id="259" w:name="bookmark281"/>
      <w:r>
        <w:rPr>
          <w:rFonts w:ascii="Times New Roman" w:hAnsi="Times New Roman" w:eastAsia="Times New Roman" w:cs="Times New Roman"/>
          <w:color w:val="000000"/>
          <w:spacing w:val="0"/>
          <w:w w:val="100"/>
          <w:position w:val="0"/>
          <w:lang w:val="en-US" w:eastAsia="en-US" w:bidi="en-US"/>
        </w:rPr>
        <w:t>a</w:t>
      </w:r>
      <w:bookmarkEnd w:id="25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是否符合：</w:t>
      </w:r>
    </w:p>
    <w:p>
      <w:pPr>
        <w:pStyle w:val="19"/>
        <w:keepNext w:val="0"/>
        <w:keepLines w:val="0"/>
        <w:framePr w:w="2369" w:h="2052" w:wrap="auto" w:vAnchor="text" w:hAnchor="page" w:x="1307" w:y="3241"/>
        <w:widowControl w:val="0"/>
        <w:shd w:val="clear" w:color="auto" w:fill="auto"/>
        <w:bidi w:val="0"/>
        <w:spacing w:before="0" w:line="240" w:lineRule="auto"/>
        <w:ind w:left="0" w:right="0" w:firstLine="820"/>
        <w:jc w:val="left"/>
      </w:pPr>
      <w:r>
        <w:rPr>
          <w:rFonts w:ascii="Times New Roman" w:hAnsi="Times New Roman" w:eastAsia="Times New Roman" w:cs="Times New Roman"/>
          <w:color w:val="000000"/>
          <w:spacing w:val="0"/>
          <w:w w:val="100"/>
          <w:position w:val="0"/>
          <w:lang w:val="en-US" w:eastAsia="en-US" w:bidi="en-US"/>
        </w:rPr>
        <w:t>D</w:t>
      </w:r>
      <w:r>
        <w:rPr>
          <w:color w:val="000000"/>
          <w:spacing w:val="0"/>
          <w:w w:val="100"/>
          <w:position w:val="0"/>
        </w:rPr>
        <w:t>组织</w:t>
      </w:r>
    </w:p>
    <w:p>
      <w:pPr>
        <w:pStyle w:val="19"/>
        <w:keepNext w:val="0"/>
        <w:keepLines w:val="0"/>
        <w:framePr w:w="2369" w:h="2052" w:wrap="auto" w:vAnchor="text" w:hAnchor="page" w:x="1307" w:y="3241"/>
        <w:widowControl w:val="0"/>
        <w:shd w:val="clear" w:color="auto" w:fill="auto"/>
        <w:bidi w:val="0"/>
        <w:spacing w:before="0" w:line="240" w:lineRule="auto"/>
        <w:ind w:left="0" w:right="0" w:firstLine="820"/>
        <w:jc w:val="left"/>
      </w:pPr>
      <w:r>
        <w:rPr>
          <w:rFonts w:ascii="Times New Roman" w:hAnsi="Times New Roman" w:eastAsia="Times New Roman" w:cs="Times New Roman"/>
          <w:color w:val="000000"/>
          <w:spacing w:val="0"/>
          <w:w w:val="100"/>
          <w:position w:val="0"/>
        </w:rPr>
        <w:t>2）</w:t>
      </w:r>
      <w:r>
        <w:rPr>
          <w:color w:val="000000"/>
          <w:spacing w:val="0"/>
          <w:w w:val="100"/>
          <w:position w:val="0"/>
        </w:rPr>
        <w:t>本</w:t>
      </w:r>
    </w:p>
    <w:p>
      <w:pPr>
        <w:pStyle w:val="19"/>
        <w:keepNext w:val="0"/>
        <w:keepLines w:val="0"/>
        <w:framePr w:w="2369" w:h="2052" w:wrap="auto" w:vAnchor="text" w:hAnchor="page" w:x="1307" w:y="3241"/>
        <w:widowControl w:val="0"/>
        <w:shd w:val="clear" w:color="auto" w:fill="auto"/>
        <w:tabs>
          <w:tab w:val="left" w:pos="830"/>
        </w:tabs>
        <w:bidi w:val="0"/>
        <w:spacing w:before="0" w:line="240" w:lineRule="auto"/>
        <w:ind w:left="0" w:right="0" w:firstLine="420"/>
        <w:jc w:val="left"/>
      </w:pPr>
      <w:bookmarkStart w:id="260" w:name="bookmark282"/>
      <w:r>
        <w:rPr>
          <w:rFonts w:ascii="Times New Roman" w:hAnsi="Times New Roman" w:eastAsia="Times New Roman" w:cs="Times New Roman"/>
          <w:color w:val="000000"/>
          <w:spacing w:val="0"/>
          <w:w w:val="100"/>
          <w:position w:val="0"/>
          <w:lang w:val="en-US" w:eastAsia="en-US" w:bidi="en-US"/>
        </w:rPr>
        <w:t>b</w:t>
      </w:r>
      <w:bookmarkEnd w:id="26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是否彳</w:t>
      </w:r>
    </w:p>
    <w:p>
      <w:pPr>
        <w:pStyle w:val="5"/>
        <w:keepNext w:val="0"/>
        <w:keepLines w:val="0"/>
        <w:framePr w:w="2369" w:h="2052" w:wrap="auto" w:vAnchor="text" w:hAnchor="page" w:x="1307" w:y="3241"/>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9.2.2 </w:t>
      </w:r>
      <w:r>
        <w:rPr>
          <w:rFonts w:ascii="宋体" w:hAnsi="宋体" w:eastAsia="宋体" w:cs="宋体"/>
          <w:color w:val="000000"/>
          <w:spacing w:val="0"/>
          <w:w w:val="100"/>
          <w:position w:val="0"/>
          <w:lang w:val="zh-TW" w:eastAsia="zh-TW" w:bidi="zh-TW"/>
        </w:rPr>
        <w:t>组织刘</w:t>
      </w:r>
    </w:p>
    <w:p>
      <w:pPr>
        <w:pStyle w:val="19"/>
        <w:keepNext w:val="0"/>
        <w:keepLines w:val="0"/>
        <w:framePr w:w="2369" w:h="2052" w:wrap="auto" w:vAnchor="text" w:hAnchor="page" w:x="1307" w:y="3241"/>
        <w:widowControl w:val="0"/>
        <w:shd w:val="clear" w:color="auto" w:fill="auto"/>
        <w:bidi w:val="0"/>
        <w:spacing w:before="0" w:line="240" w:lineRule="auto"/>
        <w:ind w:left="0" w:right="0" w:firstLine="820"/>
        <w:jc w:val="left"/>
      </w:pPr>
      <w:r>
        <w:rPr>
          <w:color w:val="000000"/>
          <w:spacing w:val="0"/>
          <w:w w:val="100"/>
          <w:position w:val="0"/>
        </w:rPr>
        <w:t>依</w:t>
      </w:r>
    </w:p>
    <w:p>
      <w:pPr>
        <w:pStyle w:val="5"/>
        <w:keepNext w:val="0"/>
        <w:keepLines w:val="0"/>
        <w:framePr w:w="223" w:h="252" w:wrap="auto" w:vAnchor="text" w:hAnchor="page" w:x="1732" w:y="502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a)</w:t>
      </w:r>
    </w:p>
    <w:p>
      <w:pPr>
        <w:pStyle w:val="5"/>
        <w:keepNext w:val="0"/>
        <w:keepLines w:val="0"/>
        <w:framePr w:w="634" w:h="1699" w:wrap="auto" w:vAnchor="text" w:hAnchor="page" w:x="1674" w:y="5631"/>
        <w:widowControl w:val="0"/>
        <w:shd w:val="clear" w:color="auto" w:fill="auto"/>
        <w:bidi w:val="0"/>
        <w:spacing w:before="0" w:after="60" w:line="240" w:lineRule="auto"/>
        <w:ind w:left="0" w:right="0" w:firstLine="0"/>
        <w:jc w:val="left"/>
      </w:pPr>
      <w:bookmarkStart w:id="261" w:name="bookmark283"/>
      <w:r>
        <w:rPr>
          <w:rFonts w:ascii="Times New Roman" w:hAnsi="Times New Roman" w:eastAsia="Times New Roman" w:cs="Times New Roman"/>
          <w:color w:val="000000"/>
          <w:spacing w:val="0"/>
          <w:w w:val="100"/>
          <w:position w:val="0"/>
          <w:lang w:val="en-US" w:eastAsia="en-US" w:bidi="en-US"/>
        </w:rPr>
        <w:t>b</w:t>
      </w:r>
      <w:bookmarkEnd w:id="261"/>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34" w:h="1699" w:wrap="auto" w:vAnchor="text" w:hAnchor="page" w:x="1674" w:y="5631"/>
        <w:widowControl w:val="0"/>
        <w:shd w:val="clear" w:color="auto" w:fill="auto"/>
        <w:bidi w:val="0"/>
        <w:spacing w:before="0" w:after="60" w:line="240" w:lineRule="auto"/>
        <w:ind w:left="0" w:right="0" w:firstLine="0"/>
        <w:jc w:val="left"/>
      </w:pPr>
      <w:bookmarkStart w:id="262" w:name="bookmark284"/>
      <w:r>
        <w:rPr>
          <w:rFonts w:ascii="Times New Roman" w:hAnsi="Times New Roman" w:eastAsia="Times New Roman" w:cs="Times New Roman"/>
          <w:color w:val="000000"/>
          <w:spacing w:val="0"/>
          <w:w w:val="100"/>
          <w:position w:val="0"/>
          <w:lang w:val="en-US" w:eastAsia="en-US" w:bidi="en-US"/>
        </w:rPr>
        <w:t>c</w:t>
      </w:r>
      <w:bookmarkEnd w:id="262"/>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34" w:h="1699" w:wrap="auto" w:vAnchor="text" w:hAnchor="page" w:x="1674" w:y="5631"/>
        <w:widowControl w:val="0"/>
        <w:shd w:val="clear" w:color="auto" w:fill="auto"/>
        <w:bidi w:val="0"/>
        <w:spacing w:before="0" w:after="60" w:line="240" w:lineRule="auto"/>
        <w:ind w:left="0" w:right="0" w:firstLine="0"/>
        <w:jc w:val="left"/>
      </w:pPr>
      <w:bookmarkStart w:id="263" w:name="bookmark285"/>
      <w:r>
        <w:rPr>
          <w:rFonts w:ascii="Times New Roman" w:hAnsi="Times New Roman" w:eastAsia="Times New Roman" w:cs="Times New Roman"/>
          <w:color w:val="000000"/>
          <w:spacing w:val="0"/>
          <w:w w:val="100"/>
          <w:position w:val="0"/>
          <w:lang w:val="en-US" w:eastAsia="en-US" w:bidi="en-US"/>
        </w:rPr>
        <w:t>d</w:t>
      </w:r>
      <w:bookmarkEnd w:id="263"/>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34" w:h="1699" w:wrap="auto" w:vAnchor="text" w:hAnchor="page" w:x="1674" w:y="5631"/>
        <w:widowControl w:val="0"/>
        <w:shd w:val="clear" w:color="auto" w:fill="auto"/>
        <w:bidi w:val="0"/>
        <w:spacing w:before="0" w:after="60" w:line="240" w:lineRule="auto"/>
        <w:ind w:left="0" w:right="0" w:firstLine="0"/>
        <w:jc w:val="left"/>
      </w:pPr>
      <w:bookmarkStart w:id="264" w:name="bookmark286"/>
      <w:r>
        <w:rPr>
          <w:rFonts w:ascii="Times New Roman" w:hAnsi="Times New Roman" w:eastAsia="Times New Roman" w:cs="Times New Roman"/>
          <w:color w:val="000000"/>
          <w:spacing w:val="0"/>
          <w:w w:val="100"/>
          <w:position w:val="0"/>
          <w:lang w:val="en-US" w:eastAsia="en-US" w:bidi="en-US"/>
        </w:rPr>
        <w:t>e</w:t>
      </w:r>
      <w:bookmarkEnd w:id="264"/>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634" w:h="1699" w:wrap="auto" w:vAnchor="text" w:hAnchor="page" w:x="1674" w:y="5631"/>
        <w:widowControl w:val="0"/>
        <w:shd w:val="clear" w:color="auto" w:fill="auto"/>
        <w:bidi w:val="0"/>
        <w:spacing w:before="0" w:after="60" w:line="240" w:lineRule="auto"/>
        <w:ind w:left="0" w:right="0" w:firstLine="0"/>
        <w:jc w:val="left"/>
      </w:pPr>
      <w:bookmarkStart w:id="265" w:name="bookmark287"/>
      <w:r>
        <w:rPr>
          <w:rFonts w:ascii="Times New Roman" w:hAnsi="Times New Roman" w:eastAsia="Times New Roman" w:cs="Times New Roman"/>
          <w:color w:val="000000"/>
          <w:spacing w:val="0"/>
          <w:w w:val="100"/>
          <w:position w:val="0"/>
          <w:lang w:val="en-US" w:eastAsia="en-US" w:bidi="en-US"/>
        </w:rPr>
        <w:t>f</w:t>
      </w:r>
      <w:bookmarkEnd w:id="265"/>
      <w:r>
        <w:rPr>
          <w:rFonts w:ascii="Times New Roman" w:hAnsi="Times New Roman" w:eastAsia="Times New Roman" w:cs="Times New Roman"/>
          <w:color w:val="000000"/>
          <w:spacing w:val="0"/>
          <w:w w:val="100"/>
          <w:position w:val="0"/>
          <w:lang w:val="en-US" w:eastAsia="en-US" w:bidi="en-US"/>
        </w:rPr>
        <w:t>)</w:t>
      </w:r>
    </w:p>
    <w:p>
      <w:pPr>
        <w:pStyle w:val="31"/>
        <w:keepNext w:val="0"/>
        <w:keepLines w:val="0"/>
        <w:framePr w:w="634" w:h="1699" w:wrap="auto" w:vAnchor="text" w:hAnchor="page" w:x="1674" w:y="5631"/>
        <w:widowControl w:val="0"/>
        <w:shd w:val="clear" w:color="auto" w:fill="auto"/>
        <w:bidi w:val="0"/>
        <w:spacing w:before="0" w:after="60" w:line="240" w:lineRule="auto"/>
        <w:ind w:left="0" w:right="0" w:firstLine="0"/>
        <w:jc w:val="both"/>
      </w:pPr>
      <w:r>
        <w:rPr>
          <w:color w:val="000000"/>
          <w:spacing w:val="0"/>
          <w:w w:val="100"/>
          <w:position w:val="0"/>
        </w:rPr>
        <w:t>注：相弓</w:t>
      </w:r>
    </w:p>
    <w:p>
      <w:pPr>
        <w:pStyle w:val="19"/>
        <w:keepNext w:val="0"/>
        <w:keepLines w:val="0"/>
        <w:framePr w:w="1152" w:h="266" w:wrap="auto" w:vAnchor="text" w:hAnchor="page" w:x="1307" w:y="75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9.3 </w:t>
      </w:r>
      <w:r>
        <w:rPr>
          <w:color w:val="000000"/>
          <w:spacing w:val="0"/>
          <w:w w:val="100"/>
          <w:position w:val="0"/>
        </w:rPr>
        <w:t>管理评</w:t>
      </w:r>
    </w:p>
    <w:p>
      <w:pPr>
        <w:pStyle w:val="5"/>
        <w:keepNext w:val="0"/>
        <w:keepLines w:val="0"/>
        <w:framePr w:w="1102" w:h="266" w:wrap="auto" w:vAnchor="text" w:hAnchor="page" w:x="1307" w:y="7964"/>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9.3.1</w:t>
      </w:r>
      <w:r>
        <w:rPr>
          <w:rFonts w:ascii="宋体" w:hAnsi="宋体" w:eastAsia="宋体" w:cs="宋体"/>
          <w:color w:val="000000"/>
          <w:spacing w:val="0"/>
          <w:w w:val="100"/>
          <w:position w:val="0"/>
          <w:lang w:val="zh-TW" w:eastAsia="zh-TW" w:bidi="zh-TW"/>
        </w:rPr>
        <w:t>总则</w:t>
      </w:r>
    </w:p>
    <w:p>
      <w:pPr>
        <w:pStyle w:val="19"/>
        <w:keepNext w:val="0"/>
        <w:keepLines w:val="0"/>
        <w:framePr w:w="2124" w:h="612" w:wrap="auto" w:vAnchor="text" w:hAnchor="page" w:x="1307" w:y="8367"/>
        <w:widowControl w:val="0"/>
        <w:shd w:val="clear" w:color="auto" w:fill="auto"/>
        <w:bidi w:val="0"/>
        <w:spacing w:before="0" w:after="0" w:line="295" w:lineRule="exact"/>
        <w:ind w:left="0" w:right="0" w:firstLine="420"/>
        <w:jc w:val="left"/>
      </w:pPr>
      <w:r>
        <w:rPr>
          <w:color w:val="000000"/>
          <w:spacing w:val="0"/>
          <w:w w:val="100"/>
          <w:position w:val="0"/>
        </w:rPr>
        <w:t>最高管理者</w:t>
      </w:r>
      <w:r>
        <w:rPr>
          <w:color w:val="97103A"/>
          <w:spacing w:val="0"/>
          <w:w w:val="100"/>
          <w:position w:val="0"/>
        </w:rPr>
        <w:t xml:space="preserve">应鞍照 </w:t>
      </w:r>
      <w:r>
        <w:rPr>
          <w:color w:val="000000"/>
          <w:spacing w:val="0"/>
          <w:w w:val="100"/>
          <w:position w:val="0"/>
        </w:rPr>
        <w:t>性和有效性,并与组</w:t>
      </w:r>
    </w:p>
    <w:p>
      <w:pPr>
        <w:pStyle w:val="19"/>
        <w:keepNext w:val="0"/>
        <w:keepLines w:val="0"/>
        <w:framePr w:w="1944" w:h="266" w:wrap="auto" w:vAnchor="text" w:hAnchor="page" w:x="1307" w:y="915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9.3.2</w:t>
      </w:r>
      <w:r>
        <w:rPr>
          <w:color w:val="000000"/>
          <w:spacing w:val="0"/>
          <w:w w:val="100"/>
          <w:position w:val="0"/>
        </w:rPr>
        <w:t>管理评审输入</w:t>
      </w:r>
    </w:p>
    <w:p>
      <w:pPr>
        <w:pStyle w:val="19"/>
        <w:keepNext w:val="0"/>
        <w:keepLines w:val="0"/>
        <w:framePr w:w="2556" w:h="1116" w:wrap="auto" w:vAnchor="text" w:hAnchor="page" w:x="1725" w:y="9627"/>
        <w:widowControl w:val="0"/>
        <w:shd w:val="clear" w:color="auto" w:fill="auto"/>
        <w:bidi w:val="0"/>
        <w:spacing w:before="0" w:line="240" w:lineRule="auto"/>
        <w:ind w:left="0" w:right="0" w:firstLine="0"/>
        <w:jc w:val="both"/>
      </w:pPr>
      <w:r>
        <w:rPr>
          <w:color w:val="000000"/>
          <w:spacing w:val="0"/>
          <w:w w:val="100"/>
          <w:position w:val="0"/>
        </w:rPr>
        <w:t>策划和实施管理评审时应考</w:t>
      </w:r>
    </w:p>
    <w:p>
      <w:pPr>
        <w:pStyle w:val="5"/>
        <w:keepNext w:val="0"/>
        <w:keepLines w:val="0"/>
        <w:framePr w:w="2556" w:h="1116" w:wrap="auto" w:vAnchor="text" w:hAnchor="page" w:x="1725" w:y="9627"/>
        <w:widowControl w:val="0"/>
        <w:shd w:val="clear" w:color="auto" w:fill="auto"/>
        <w:bidi w:val="0"/>
        <w:spacing w:before="0" w:after="60" w:line="240" w:lineRule="auto"/>
        <w:ind w:left="0" w:right="0" w:firstLine="0"/>
        <w:jc w:val="left"/>
      </w:pPr>
      <w:bookmarkStart w:id="266" w:name="bookmark288"/>
      <w:r>
        <w:rPr>
          <w:rFonts w:ascii="Times New Roman" w:hAnsi="Times New Roman" w:eastAsia="Times New Roman" w:cs="Times New Roman"/>
          <w:color w:val="000000"/>
          <w:spacing w:val="0"/>
          <w:w w:val="100"/>
          <w:position w:val="0"/>
          <w:lang w:val="en-US" w:eastAsia="en-US" w:bidi="en-US"/>
        </w:rPr>
        <w:t>a</w:t>
      </w:r>
      <w:bookmarkEnd w:id="266"/>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556" w:h="1116" w:wrap="auto" w:vAnchor="text" w:hAnchor="page" w:x="1725" w:y="9627"/>
        <w:widowControl w:val="0"/>
        <w:shd w:val="clear" w:color="auto" w:fill="auto"/>
        <w:bidi w:val="0"/>
        <w:spacing w:before="0" w:after="60" w:line="240" w:lineRule="auto"/>
        <w:ind w:left="0" w:right="0" w:firstLine="0"/>
        <w:jc w:val="left"/>
      </w:pPr>
      <w:bookmarkStart w:id="267" w:name="bookmark289"/>
      <w:r>
        <w:rPr>
          <w:rFonts w:ascii="Times New Roman" w:hAnsi="Times New Roman" w:eastAsia="Times New Roman" w:cs="Times New Roman"/>
          <w:color w:val="000000"/>
          <w:spacing w:val="0"/>
          <w:w w:val="100"/>
          <w:position w:val="0"/>
          <w:lang w:val="en-US" w:eastAsia="en-US" w:bidi="en-US"/>
        </w:rPr>
        <w:t>b</w:t>
      </w:r>
      <w:bookmarkEnd w:id="267"/>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556" w:h="1116" w:wrap="auto" w:vAnchor="text" w:hAnchor="page" w:x="1725" w:y="9627"/>
        <w:widowControl w:val="0"/>
        <w:shd w:val="clear" w:color="auto" w:fill="auto"/>
        <w:bidi w:val="0"/>
        <w:spacing w:before="0" w:after="60" w:line="240" w:lineRule="auto"/>
        <w:ind w:left="0" w:right="0" w:firstLine="0"/>
        <w:jc w:val="left"/>
      </w:pPr>
      <w:bookmarkStart w:id="268" w:name="bookmark290"/>
      <w:r>
        <w:rPr>
          <w:rFonts w:ascii="Times New Roman" w:hAnsi="Times New Roman" w:eastAsia="Times New Roman" w:cs="Times New Roman"/>
          <w:color w:val="000000"/>
          <w:spacing w:val="0"/>
          <w:w w:val="100"/>
          <w:position w:val="0"/>
          <w:lang w:val="en-US" w:eastAsia="en-US" w:bidi="en-US"/>
        </w:rPr>
        <w:t>c</w:t>
      </w:r>
      <w:bookmarkEnd w:id="268"/>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45" w:h="533" w:wrap="auto" w:vAnchor="text" w:hAnchor="page" w:x="1717" w:y="12867"/>
        <w:widowControl w:val="0"/>
        <w:shd w:val="clear" w:color="auto" w:fill="auto"/>
        <w:bidi w:val="0"/>
        <w:spacing w:before="0" w:after="40" w:line="240" w:lineRule="auto"/>
        <w:ind w:left="0" w:right="0" w:firstLine="0"/>
        <w:jc w:val="left"/>
      </w:pPr>
      <w:bookmarkStart w:id="269" w:name="bookmark291"/>
      <w:r>
        <w:rPr>
          <w:rFonts w:ascii="Times New Roman" w:hAnsi="Times New Roman" w:eastAsia="Times New Roman" w:cs="Times New Roman"/>
          <w:color w:val="000000"/>
          <w:spacing w:val="0"/>
          <w:w w:val="100"/>
          <w:position w:val="0"/>
          <w:lang w:val="en-US" w:eastAsia="en-US" w:bidi="en-US"/>
        </w:rPr>
        <w:t>d</w:t>
      </w:r>
      <w:bookmarkEnd w:id="269"/>
      <w:r>
        <w:rPr>
          <w:rFonts w:ascii="Times New Roman" w:hAnsi="Times New Roman" w:eastAsia="Times New Roman" w:cs="Times New Roman"/>
          <w:color w:val="000000"/>
          <w:spacing w:val="0"/>
          <w:w w:val="100"/>
          <w:position w:val="0"/>
          <w:lang w:val="en-US" w:eastAsia="en-US" w:bidi="en-US"/>
        </w:rPr>
        <w:t>)</w:t>
      </w:r>
    </w:p>
    <w:p>
      <w:pPr>
        <w:pStyle w:val="5"/>
        <w:keepNext w:val="0"/>
        <w:keepLines w:val="0"/>
        <w:framePr w:w="245" w:h="533" w:wrap="auto" w:vAnchor="text" w:hAnchor="page" w:x="1717" w:y="12867"/>
        <w:widowControl w:val="0"/>
        <w:shd w:val="clear" w:color="auto" w:fill="auto"/>
        <w:bidi w:val="0"/>
        <w:spacing w:before="0" w:after="0" w:line="240" w:lineRule="auto"/>
        <w:ind w:left="0" w:right="0" w:firstLine="0"/>
        <w:jc w:val="left"/>
      </w:pPr>
      <w:bookmarkStart w:id="270" w:name="bookmark292"/>
      <w:r>
        <w:rPr>
          <w:rFonts w:ascii="Times New Roman" w:hAnsi="Times New Roman" w:eastAsia="Times New Roman" w:cs="Times New Roman"/>
          <w:color w:val="000000"/>
          <w:spacing w:val="0"/>
          <w:w w:val="100"/>
          <w:position w:val="0"/>
          <w:lang w:val="en-US" w:eastAsia="en-US" w:bidi="en-US"/>
        </w:rPr>
        <w:t>e</w:t>
      </w:r>
      <w:bookmarkEnd w:id="270"/>
      <w:r>
        <w:rPr>
          <w:rFonts w:ascii="Times New Roman" w:hAnsi="Times New Roman" w:eastAsia="Times New Roman" w:cs="Times New Roman"/>
          <w:color w:val="000000"/>
          <w:spacing w:val="0"/>
          <w:w w:val="100"/>
          <w:position w:val="0"/>
          <w:lang w:val="en-US" w:eastAsia="en-US" w:bidi="en-US"/>
        </w:rPr>
        <w:t>)</w:t>
      </w:r>
    </w:p>
    <w:p>
      <w:pPr>
        <w:pStyle w:val="19"/>
        <w:keepNext w:val="0"/>
        <w:keepLines w:val="0"/>
        <w:framePr w:w="5270" w:h="3478" w:wrap="auto" w:vAnchor="text" w:hAnchor="page" w:x="2128" w:y="9915"/>
        <w:widowControl w:val="0"/>
        <w:shd w:val="clear" w:color="auto" w:fill="auto"/>
        <w:bidi w:val="0"/>
        <w:spacing w:before="0" w:line="240" w:lineRule="auto"/>
        <w:ind w:left="0" w:right="0" w:firstLine="0"/>
        <w:jc w:val="both"/>
      </w:pPr>
      <w:r>
        <w:rPr>
          <w:color w:val="000000"/>
          <w:spacing w:val="0"/>
          <w:w w:val="100"/>
          <w:position w:val="0"/>
        </w:rPr>
        <w:t>以往管理评审所釆取措施的情况</w:t>
      </w:r>
      <w:r>
        <w:rPr>
          <w:rFonts w:ascii="Times New Roman" w:hAnsi="Times New Roman" w:eastAsia="Times New Roman" w:cs="Times New Roman"/>
          <w:color w:val="97103A"/>
          <w:spacing w:val="0"/>
          <w:w w:val="100"/>
          <w:position w:val="0"/>
          <w:lang w:val="en-US" w:eastAsia="en-US" w:bidi="en-US"/>
        </w:rPr>
        <w:t>i</w:t>
      </w:r>
    </w:p>
    <w:p>
      <w:pPr>
        <w:pStyle w:val="19"/>
        <w:keepNext w:val="0"/>
        <w:keepLines w:val="0"/>
        <w:framePr w:w="5270" w:h="3478" w:wrap="auto" w:vAnchor="text" w:hAnchor="page" w:x="2128" w:y="9915"/>
        <w:widowControl w:val="0"/>
        <w:shd w:val="clear" w:color="auto" w:fill="auto"/>
        <w:bidi w:val="0"/>
        <w:spacing w:before="0" w:line="240" w:lineRule="auto"/>
        <w:ind w:left="0" w:right="0" w:firstLine="0"/>
        <w:jc w:val="left"/>
      </w:pPr>
      <w:r>
        <w:rPr>
          <w:color w:val="000000"/>
          <w:spacing w:val="0"/>
          <w:w w:val="100"/>
          <w:position w:val="0"/>
        </w:rPr>
        <w:t>与质量管理体系相关的内外部因素的变化；</w:t>
      </w:r>
    </w:p>
    <w:p>
      <w:pPr>
        <w:pStyle w:val="19"/>
        <w:keepNext w:val="0"/>
        <w:keepLines w:val="0"/>
        <w:framePr w:w="5270" w:h="3478" w:wrap="auto" w:vAnchor="text" w:hAnchor="page" w:x="2128" w:y="9915"/>
        <w:widowControl w:val="0"/>
        <w:shd w:val="clear" w:color="auto" w:fill="auto"/>
        <w:bidi w:val="0"/>
        <w:spacing w:before="0" w:line="240" w:lineRule="auto"/>
        <w:ind w:left="0" w:right="0" w:firstLine="0"/>
        <w:jc w:val="left"/>
      </w:pPr>
      <w:r>
        <w:rPr>
          <w:color w:val="000000"/>
          <w:spacing w:val="0"/>
          <w:w w:val="100"/>
          <w:position w:val="0"/>
        </w:rPr>
        <w:t>下列有关质量管理体系绩效和有效性的信息，包括其趋势:</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1）</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1" w:name="bookmark293"/>
      <w:r>
        <w:rPr>
          <w:rFonts w:ascii="Times New Roman" w:hAnsi="Times New Roman" w:eastAsia="Times New Roman" w:cs="Times New Roman"/>
          <w:color w:val="000000"/>
          <w:spacing w:val="0"/>
          <w:w w:val="100"/>
          <w:position w:val="0"/>
          <w:lang w:val="zh-TW" w:eastAsia="zh-TW" w:bidi="zh-TW"/>
        </w:rPr>
        <w:t>2</w:t>
      </w:r>
      <w:bookmarkEnd w:id="271"/>
      <w:r>
        <w:rPr>
          <w:rFonts w:ascii="Times New Roman" w:hAnsi="Times New Roman" w:eastAsia="Times New Roman" w:cs="Times New Roman"/>
          <w:color w:val="000000"/>
          <w:spacing w:val="0"/>
          <w:w w:val="100"/>
          <w:position w:val="0"/>
          <w:lang w:val="zh-TW" w:eastAsia="zh-TW" w:bidi="zh-TW"/>
        </w:rPr>
        <w:t>）</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2" w:name="bookmark294"/>
      <w:r>
        <w:rPr>
          <w:rFonts w:ascii="Times New Roman" w:hAnsi="Times New Roman" w:eastAsia="Times New Roman" w:cs="Times New Roman"/>
          <w:color w:val="000000"/>
          <w:spacing w:val="0"/>
          <w:w w:val="100"/>
          <w:position w:val="0"/>
          <w:lang w:val="zh-TW" w:eastAsia="zh-TW" w:bidi="zh-TW"/>
        </w:rPr>
        <w:t>3</w:t>
      </w:r>
      <w:bookmarkEnd w:id="272"/>
      <w:r>
        <w:rPr>
          <w:rFonts w:ascii="Times New Roman" w:hAnsi="Times New Roman" w:eastAsia="Times New Roman" w:cs="Times New Roman"/>
          <w:color w:val="000000"/>
          <w:spacing w:val="0"/>
          <w:w w:val="100"/>
          <w:position w:val="0"/>
          <w:lang w:val="zh-TW" w:eastAsia="zh-TW" w:bidi="zh-TW"/>
        </w:rPr>
        <w:t>）</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3" w:name="bookmark295"/>
      <w:r>
        <w:rPr>
          <w:rFonts w:ascii="Times New Roman" w:hAnsi="Times New Roman" w:eastAsia="Times New Roman" w:cs="Times New Roman"/>
          <w:color w:val="000000"/>
          <w:spacing w:val="0"/>
          <w:w w:val="100"/>
          <w:position w:val="0"/>
          <w:lang w:val="zh-TW" w:eastAsia="zh-TW" w:bidi="zh-TW"/>
        </w:rPr>
        <w:t>4</w:t>
      </w:r>
      <w:bookmarkEnd w:id="273"/>
      <w:r>
        <w:rPr>
          <w:rFonts w:ascii="Times New Roman" w:hAnsi="Times New Roman" w:eastAsia="Times New Roman" w:cs="Times New Roman"/>
          <w:color w:val="000000"/>
          <w:spacing w:val="0"/>
          <w:w w:val="100"/>
          <w:position w:val="0"/>
          <w:lang w:val="zh-TW" w:eastAsia="zh-TW" w:bidi="zh-TW"/>
        </w:rPr>
        <w:t>）</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4" w:name="bookmark296"/>
      <w:r>
        <w:rPr>
          <w:rFonts w:ascii="Times New Roman" w:hAnsi="Times New Roman" w:eastAsia="Times New Roman" w:cs="Times New Roman"/>
          <w:color w:val="000000"/>
          <w:spacing w:val="0"/>
          <w:w w:val="100"/>
          <w:position w:val="0"/>
          <w:lang w:val="zh-TW" w:eastAsia="zh-TW" w:bidi="zh-TW"/>
        </w:rPr>
        <w:t>5</w:t>
      </w:r>
      <w:bookmarkEnd w:id="274"/>
      <w:r>
        <w:rPr>
          <w:rFonts w:ascii="Times New Roman" w:hAnsi="Times New Roman" w:eastAsia="Times New Roman" w:cs="Times New Roman"/>
          <w:color w:val="000000"/>
          <w:spacing w:val="0"/>
          <w:w w:val="100"/>
          <w:position w:val="0"/>
          <w:lang w:val="zh-TW" w:eastAsia="zh-TW" w:bidi="zh-TW"/>
        </w:rPr>
        <w:t>）</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5" w:name="bookmark297"/>
      <w:r>
        <w:rPr>
          <w:rFonts w:ascii="Times New Roman" w:hAnsi="Times New Roman" w:eastAsia="Times New Roman" w:cs="Times New Roman"/>
          <w:color w:val="000000"/>
          <w:spacing w:val="0"/>
          <w:w w:val="100"/>
          <w:position w:val="0"/>
          <w:lang w:val="zh-TW" w:eastAsia="zh-TW" w:bidi="zh-TW"/>
        </w:rPr>
        <w:t>6</w:t>
      </w:r>
      <w:bookmarkEnd w:id="275"/>
      <w:r>
        <w:rPr>
          <w:rFonts w:ascii="Times New Roman" w:hAnsi="Times New Roman" w:eastAsia="Times New Roman" w:cs="Times New Roman"/>
          <w:color w:val="000000"/>
          <w:spacing w:val="0"/>
          <w:w w:val="100"/>
          <w:position w:val="0"/>
          <w:lang w:val="zh-TW" w:eastAsia="zh-TW" w:bidi="zh-TW"/>
        </w:rPr>
        <w:t>）</w:t>
      </w:r>
    </w:p>
    <w:p>
      <w:pPr>
        <w:pStyle w:val="5"/>
        <w:keepNext w:val="0"/>
        <w:keepLines w:val="0"/>
        <w:framePr w:w="5270" w:h="3478" w:wrap="auto" w:vAnchor="text" w:hAnchor="page" w:x="2128" w:y="9915"/>
        <w:widowControl w:val="0"/>
        <w:shd w:val="clear" w:color="auto" w:fill="auto"/>
        <w:bidi w:val="0"/>
        <w:spacing w:before="0" w:after="60" w:line="240" w:lineRule="auto"/>
        <w:ind w:left="0" w:right="0" w:firstLine="0"/>
        <w:jc w:val="left"/>
      </w:pPr>
      <w:bookmarkStart w:id="276" w:name="bookmark298"/>
      <w:r>
        <w:rPr>
          <w:rFonts w:ascii="Times New Roman" w:hAnsi="Times New Roman" w:eastAsia="Times New Roman" w:cs="Times New Roman"/>
          <w:color w:val="000000"/>
          <w:spacing w:val="0"/>
          <w:w w:val="100"/>
          <w:position w:val="0"/>
          <w:lang w:val="zh-TW" w:eastAsia="zh-TW" w:bidi="zh-TW"/>
        </w:rPr>
        <w:t>7</w:t>
      </w:r>
      <w:bookmarkEnd w:id="276"/>
      <w:r>
        <w:rPr>
          <w:rFonts w:ascii="Times New Roman" w:hAnsi="Times New Roman" w:eastAsia="Times New Roman" w:cs="Times New Roman"/>
          <w:color w:val="000000"/>
          <w:spacing w:val="0"/>
          <w:w w:val="100"/>
          <w:position w:val="0"/>
          <w:lang w:val="zh-TW" w:eastAsia="zh-TW" w:bidi="zh-TW"/>
        </w:rPr>
        <w:t>）</w:t>
      </w:r>
    </w:p>
    <w:p>
      <w:pPr>
        <w:pStyle w:val="19"/>
        <w:keepNext w:val="0"/>
        <w:keepLines w:val="0"/>
        <w:framePr w:w="5270" w:h="3478" w:wrap="auto" w:vAnchor="text" w:hAnchor="page" w:x="2128" w:y="9915"/>
        <w:widowControl w:val="0"/>
        <w:shd w:val="clear" w:color="auto" w:fill="auto"/>
        <w:bidi w:val="0"/>
        <w:spacing w:before="0" w:line="240" w:lineRule="auto"/>
        <w:ind w:left="0" w:right="0" w:firstLine="0"/>
        <w:jc w:val="both"/>
      </w:pPr>
      <w:r>
        <w:rPr>
          <w:color w:val="000000"/>
          <w:spacing w:val="0"/>
          <w:w w:val="100"/>
          <w:position w:val="0"/>
        </w:rPr>
        <w:t>资源的充分性；</w:t>
      </w:r>
    </w:p>
    <w:p>
      <w:pPr>
        <w:pStyle w:val="19"/>
        <w:keepNext w:val="0"/>
        <w:keepLines w:val="0"/>
        <w:framePr w:w="5270" w:h="3478" w:wrap="auto" w:vAnchor="text" w:hAnchor="page" w:x="2128" w:y="9915"/>
        <w:widowControl w:val="0"/>
        <w:shd w:val="clear" w:color="auto" w:fill="auto"/>
        <w:bidi w:val="0"/>
        <w:spacing w:before="0" w:line="240" w:lineRule="auto"/>
        <w:ind w:left="0" w:right="0" w:firstLine="0"/>
        <w:jc w:val="both"/>
      </w:pPr>
      <w:r>
        <w:rPr>
          <w:color w:val="000000"/>
          <w:spacing w:val="0"/>
          <w:w w:val="100"/>
          <w:position w:val="0"/>
        </w:rPr>
        <w:t>应对风险和机遇所釆取措施的有效性（见</w:t>
      </w:r>
      <w:r>
        <w:rPr>
          <w:rFonts w:ascii="Times New Roman" w:hAnsi="Times New Roman" w:eastAsia="Times New Roman" w:cs="Times New Roman"/>
          <w:color w:val="000000"/>
          <w:spacing w:val="0"/>
          <w:w w:val="100"/>
          <w:position w:val="0"/>
          <w:lang w:val="en-US" w:eastAsia="en-US" w:bidi="en-US"/>
        </w:rPr>
        <w:t>6.1）</w:t>
      </w:r>
      <w:r>
        <w:rPr>
          <w:color w:val="000000"/>
          <w:spacing w:val="0"/>
          <w:w w:val="100"/>
          <w:position w:val="0"/>
        </w:rPr>
        <w:t>；</w:t>
      </w:r>
    </w:p>
    <w:p>
      <w:pPr>
        <w:pStyle w:val="19"/>
        <w:keepNext w:val="0"/>
        <w:keepLines w:val="0"/>
        <w:framePr w:w="3485" w:h="2095" w:wrap="auto" w:vAnchor="text" w:hAnchor="page" w:x="2545" w:y="10751"/>
        <w:widowControl w:val="0"/>
        <w:shd w:val="clear" w:color="auto" w:fill="auto"/>
        <w:bidi w:val="0"/>
        <w:spacing w:before="0" w:after="0" w:line="299" w:lineRule="exact"/>
        <w:ind w:left="0" w:right="0" w:firstLine="0"/>
        <w:jc w:val="left"/>
      </w:pPr>
      <w:r>
        <w:rPr>
          <w:color w:val="000000"/>
          <w:spacing w:val="0"/>
          <w:w w:val="100"/>
          <w:position w:val="0"/>
        </w:rPr>
        <w:t>顾客满意和有关相关方的反馈； 质量目标的实现程度；</w:t>
      </w:r>
    </w:p>
    <w:p>
      <w:pPr>
        <w:pStyle w:val="19"/>
        <w:keepNext w:val="0"/>
        <w:keepLines w:val="0"/>
        <w:framePr w:w="3485" w:h="2095" w:wrap="auto" w:vAnchor="text" w:hAnchor="page" w:x="2545" w:y="10751"/>
        <w:widowControl w:val="0"/>
        <w:shd w:val="clear" w:color="auto" w:fill="auto"/>
        <w:bidi w:val="0"/>
        <w:spacing w:before="0" w:after="0" w:line="299" w:lineRule="exact"/>
        <w:ind w:left="0" w:right="0" w:firstLine="0"/>
        <w:jc w:val="left"/>
      </w:pPr>
      <w:r>
        <w:rPr>
          <w:color w:val="000000"/>
          <w:spacing w:val="0"/>
          <w:w w:val="100"/>
          <w:position w:val="0"/>
        </w:rPr>
        <w:t>过程绩效以及产品和服务的合格情况; 不合格及纠正措施；</w:t>
      </w:r>
    </w:p>
    <w:p>
      <w:pPr>
        <w:pStyle w:val="19"/>
        <w:keepNext w:val="0"/>
        <w:keepLines w:val="0"/>
        <w:framePr w:w="3485" w:h="2095" w:wrap="auto" w:vAnchor="text" w:hAnchor="page" w:x="2545" w:y="10751"/>
        <w:widowControl w:val="0"/>
        <w:shd w:val="clear" w:color="auto" w:fill="auto"/>
        <w:bidi w:val="0"/>
        <w:spacing w:before="0" w:after="0" w:line="299" w:lineRule="exact"/>
        <w:ind w:left="0" w:right="0" w:firstLine="0"/>
        <w:jc w:val="left"/>
      </w:pPr>
      <w:r>
        <w:rPr>
          <w:color w:val="000000"/>
          <w:spacing w:val="0"/>
          <w:w w:val="100"/>
          <w:position w:val="0"/>
        </w:rPr>
        <w:t>监视和测量结果；</w:t>
      </w:r>
    </w:p>
    <w:p>
      <w:pPr>
        <w:pStyle w:val="19"/>
        <w:keepNext w:val="0"/>
        <w:keepLines w:val="0"/>
        <w:framePr w:w="3485" w:h="2095" w:wrap="auto" w:vAnchor="text" w:hAnchor="page" w:x="2545" w:y="10751"/>
        <w:widowControl w:val="0"/>
        <w:shd w:val="clear" w:color="auto" w:fill="auto"/>
        <w:bidi w:val="0"/>
        <w:spacing w:before="0" w:after="0" w:line="299" w:lineRule="exact"/>
        <w:ind w:left="0" w:right="0" w:firstLine="0"/>
        <w:jc w:val="left"/>
      </w:pPr>
      <w:r>
        <w:rPr>
          <w:color w:val="000000"/>
          <w:spacing w:val="0"/>
          <w:w w:val="100"/>
          <w:position w:val="0"/>
        </w:rPr>
        <w:t>审核结果；</w:t>
      </w:r>
    </w:p>
    <w:p>
      <w:pPr>
        <w:pStyle w:val="19"/>
        <w:keepNext w:val="0"/>
        <w:keepLines w:val="0"/>
        <w:framePr w:w="3485" w:h="2095" w:wrap="auto" w:vAnchor="text" w:hAnchor="page" w:x="2545" w:y="10751"/>
        <w:widowControl w:val="0"/>
        <w:shd w:val="clear" w:color="auto" w:fill="auto"/>
        <w:bidi w:val="0"/>
        <w:spacing w:before="0" w:after="0" w:line="299" w:lineRule="exact"/>
        <w:ind w:left="0" w:right="0" w:firstLine="0"/>
        <w:jc w:val="left"/>
      </w:pPr>
      <w:r>
        <w:rPr>
          <w:color w:val="000000"/>
          <w:spacing w:val="0"/>
          <w:w w:val="100"/>
          <w:position w:val="0"/>
        </w:rPr>
        <w:t>外部供方的绩效。</w:t>
      </w:r>
    </w:p>
    <w:p>
      <w:pPr>
        <w:widowControl w:val="0"/>
        <w:spacing w:line="360" w:lineRule="exact"/>
      </w:pPr>
      <w:r>
        <w:drawing>
          <wp:anchor distT="0" distB="0" distL="0" distR="621665" simplePos="0" relativeHeight="251659264" behindDoc="1" locked="0" layoutInCell="1" allowOverlap="1">
            <wp:simplePos x="0" y="0"/>
            <wp:positionH relativeFrom="page">
              <wp:posOffset>1369060</wp:posOffset>
            </wp:positionH>
            <wp:positionV relativeFrom="paragraph">
              <wp:posOffset>1705610</wp:posOffset>
            </wp:positionV>
            <wp:extent cx="4736465" cy="4675505"/>
            <wp:effectExtent l="0" t="0" r="6985" b="10795"/>
            <wp:wrapNone/>
            <wp:docPr id="222" name="Shape 222"/>
            <wp:cNvGraphicFramePr/>
            <a:graphic xmlns:a="http://schemas.openxmlformats.org/drawingml/2006/main">
              <a:graphicData uri="http://schemas.openxmlformats.org/drawingml/2006/picture">
                <pic:pic xmlns:pic="http://schemas.openxmlformats.org/drawingml/2006/picture">
                  <pic:nvPicPr>
                    <pic:cNvPr id="222" name="Shape 222"/>
                    <pic:cNvPicPr/>
                  </pic:nvPicPr>
                  <pic:blipFill>
                    <a:blip r:embed="rId95"/>
                    <a:stretch>
                      <a:fillRect/>
                    </a:stretch>
                  </pic:blipFill>
                  <pic:spPr>
                    <a:xfrm>
                      <a:off x="0" y="0"/>
                      <a:ext cx="4736465" cy="467550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8" w:line="1" w:lineRule="exact"/>
      </w:pPr>
    </w:p>
    <w:p>
      <w:pPr>
        <w:widowControl w:val="0"/>
        <w:spacing w:line="1" w:lineRule="exact"/>
        <w:sectPr>
          <w:footnotePr>
            <w:numFmt w:val="decimal"/>
          </w:footnotePr>
          <w:type w:val="continuous"/>
          <w:pgSz w:w="11900" w:h="16840"/>
          <w:pgMar w:top="1723" w:right="1306" w:bottom="1493" w:left="1306" w:header="0" w:footer="3" w:gutter="0"/>
          <w:cols w:space="720" w:num="1"/>
          <w:rtlGutter w:val="0"/>
          <w:docGrid w:linePitch="360" w:charSpace="0"/>
        </w:sectPr>
      </w:pPr>
    </w:p>
    <w:p>
      <w:pPr>
        <w:pStyle w:val="19"/>
        <w:keepNext w:val="0"/>
        <w:keepLines w:val="0"/>
        <w:widowControl w:val="0"/>
        <w:shd w:val="clear" w:color="auto" w:fill="auto"/>
        <w:bidi w:val="0"/>
        <w:spacing w:before="0" w:after="140" w:line="310" w:lineRule="exact"/>
        <w:ind w:left="0" w:right="0" w:firstLine="360"/>
        <w:jc w:val="left"/>
      </w:pPr>
      <w:r>
        <w:rPr>
          <w:rFonts w:ascii="Times New Roman" w:hAnsi="Times New Roman" w:eastAsia="Times New Roman" w:cs="Times New Roman"/>
          <w:color w:val="000000"/>
          <w:spacing w:val="0"/>
          <w:w w:val="100"/>
          <w:position w:val="0"/>
          <w:lang w:val="en-US" w:eastAsia="en-US" w:bidi="en-US"/>
        </w:rPr>
        <w:t>f）</w:t>
      </w:r>
      <w:r>
        <w:rPr>
          <w:color w:val="000000"/>
          <w:spacing w:val="0"/>
          <w:w w:val="100"/>
          <w:position w:val="0"/>
        </w:rPr>
        <w:t>改进的机会。</w:t>
      </w:r>
    </w:p>
    <w:p>
      <w:pPr>
        <w:pStyle w:val="19"/>
        <w:keepNext w:val="0"/>
        <w:keepLines w:val="0"/>
        <w:widowControl w:val="0"/>
        <w:shd w:val="clear" w:color="auto" w:fill="auto"/>
        <w:bidi w:val="0"/>
        <w:spacing w:before="0" w:after="140" w:line="310" w:lineRule="exact"/>
        <w:ind w:left="0" w:right="0" w:firstLine="0"/>
        <w:jc w:val="left"/>
      </w:pPr>
      <w:r>
        <w:rPr>
          <w:rFonts w:ascii="Times New Roman" w:hAnsi="Times New Roman" w:eastAsia="Times New Roman" w:cs="Times New Roman"/>
          <w:color w:val="000000"/>
          <w:spacing w:val="0"/>
          <w:w w:val="100"/>
          <w:position w:val="0"/>
          <w:lang w:val="en-US" w:eastAsia="en-US" w:bidi="en-US"/>
        </w:rPr>
        <w:t>9.3.3</w:t>
      </w:r>
      <w:r>
        <w:rPr>
          <w:color w:val="000000"/>
          <w:spacing w:val="0"/>
          <w:w w:val="100"/>
          <w:position w:val="0"/>
        </w:rPr>
        <w:t>管理评审输出</w:t>
      </w:r>
    </w:p>
    <w:p>
      <w:pPr>
        <w:pStyle w:val="19"/>
        <w:keepNext w:val="0"/>
        <w:keepLines w:val="0"/>
        <w:widowControl w:val="0"/>
        <w:shd w:val="clear" w:color="auto" w:fill="auto"/>
        <w:bidi w:val="0"/>
        <w:spacing w:before="0" w:after="0" w:line="310" w:lineRule="exact"/>
        <w:ind w:left="0" w:right="0" w:firstLine="360"/>
        <w:jc w:val="left"/>
      </w:pPr>
      <w:r>
        <w:rPr>
          <w:color w:val="000000"/>
          <w:spacing w:val="0"/>
          <w:w w:val="100"/>
          <w:position w:val="0"/>
        </w:rPr>
        <w:t>管理评审的输出应包括与下列事项相关的决定和措施：</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77" w:name="bookmark299"/>
      <w:r>
        <w:rPr>
          <w:rFonts w:ascii="Times New Roman" w:hAnsi="Times New Roman" w:eastAsia="Times New Roman" w:cs="Times New Roman"/>
          <w:color w:val="000000"/>
          <w:spacing w:val="0"/>
          <w:w w:val="100"/>
          <w:position w:val="0"/>
          <w:lang w:val="en-US" w:eastAsia="en-US" w:bidi="en-US"/>
        </w:rPr>
        <w:t>a</w:t>
      </w:r>
      <w:bookmarkEnd w:id="277"/>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改进的机会；</w:t>
      </w:r>
    </w:p>
    <w:p>
      <w:pPr>
        <w:pStyle w:val="19"/>
        <w:keepNext w:val="0"/>
        <w:keepLines w:val="0"/>
        <w:widowControl w:val="0"/>
        <w:shd w:val="clear" w:color="auto" w:fill="auto"/>
        <w:tabs>
          <w:tab w:val="left" w:pos="770"/>
        </w:tabs>
        <w:bidi w:val="0"/>
        <w:spacing w:before="0" w:after="40" w:line="310" w:lineRule="exact"/>
        <w:ind w:left="0" w:right="0" w:firstLine="360"/>
        <w:jc w:val="left"/>
      </w:pPr>
      <w:bookmarkStart w:id="278" w:name="bookmark300"/>
      <w:r>
        <w:rPr>
          <w:rFonts w:ascii="Times New Roman" w:hAnsi="Times New Roman" w:eastAsia="Times New Roman" w:cs="Times New Roman"/>
          <w:color w:val="000000"/>
          <w:spacing w:val="0"/>
          <w:w w:val="100"/>
          <w:position w:val="0"/>
          <w:lang w:val="en-US" w:eastAsia="en-US" w:bidi="en-US"/>
        </w:rPr>
        <w:t>b</w:t>
      </w:r>
      <w:bookmarkEnd w:id="278"/>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质量管理体系所需的变更；</w:t>
      </w:r>
    </w:p>
    <w:p>
      <w:pPr>
        <w:pStyle w:val="19"/>
        <w:keepNext w:val="0"/>
        <w:keepLines w:val="0"/>
        <w:widowControl w:val="0"/>
        <w:shd w:val="clear" w:color="auto" w:fill="auto"/>
        <w:tabs>
          <w:tab w:val="left" w:pos="770"/>
        </w:tabs>
        <w:bidi w:val="0"/>
        <w:spacing w:before="0" w:after="0" w:line="324" w:lineRule="auto"/>
        <w:ind w:left="0" w:right="0" w:firstLine="360"/>
        <w:jc w:val="left"/>
      </w:pPr>
      <w:bookmarkStart w:id="279" w:name="bookmark301"/>
      <w:r>
        <w:rPr>
          <w:rFonts w:ascii="Times New Roman" w:hAnsi="Times New Roman" w:eastAsia="Times New Roman" w:cs="Times New Roman"/>
          <w:color w:val="000000"/>
          <w:spacing w:val="0"/>
          <w:w w:val="100"/>
          <w:position w:val="0"/>
          <w:lang w:val="en-US" w:eastAsia="en-US" w:bidi="en-US"/>
        </w:rPr>
        <w:t>c</w:t>
      </w:r>
      <w:bookmarkEnd w:id="279"/>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资源需求。</w:t>
      </w:r>
    </w:p>
    <w:p>
      <w:pPr>
        <w:pStyle w:val="19"/>
        <w:keepNext w:val="0"/>
        <w:keepLines w:val="0"/>
        <w:widowControl w:val="0"/>
        <w:shd w:val="clear" w:color="auto" w:fill="auto"/>
        <w:bidi w:val="0"/>
        <w:spacing w:before="0" w:after="300" w:line="310" w:lineRule="exact"/>
        <w:ind w:left="0" w:right="0" w:firstLine="360"/>
        <w:jc w:val="left"/>
      </w:pPr>
      <w:r>
        <w:rPr>
          <w:color w:val="000000"/>
          <w:spacing w:val="0"/>
          <w:w w:val="100"/>
          <w:position w:val="0"/>
        </w:rPr>
        <w:t>组织应保留成文信息，作为管理评审结果的证据。</w:t>
      </w:r>
    </w:p>
    <w:p>
      <w:pPr>
        <w:pStyle w:val="19"/>
        <w:keepNext w:val="0"/>
        <w:keepLines w:val="0"/>
        <w:widowControl w:val="0"/>
        <w:shd w:val="clear" w:color="auto" w:fill="auto"/>
        <w:bidi w:val="0"/>
        <w:spacing w:before="0" w:after="300" w:line="310" w:lineRule="exact"/>
        <w:ind w:left="0" w:right="0" w:firstLine="0"/>
        <w:jc w:val="left"/>
      </w:pPr>
      <w:r>
        <w:rPr>
          <w:rFonts w:ascii="Times New Roman" w:hAnsi="Times New Roman" w:eastAsia="Times New Roman" w:cs="Times New Roman"/>
          <w:color w:val="000000"/>
          <w:spacing w:val="0"/>
          <w:w w:val="100"/>
          <w:position w:val="0"/>
        </w:rPr>
        <w:t>10</w:t>
      </w:r>
      <w:r>
        <w:rPr>
          <w:color w:val="000000"/>
          <w:spacing w:val="0"/>
          <w:w w:val="100"/>
          <w:position w:val="0"/>
        </w:rPr>
        <w:t>改进</w:t>
      </w:r>
    </w:p>
    <w:p>
      <w:pPr>
        <w:pStyle w:val="5"/>
        <w:keepNext w:val="0"/>
        <w:keepLines w:val="0"/>
        <w:widowControl w:val="0"/>
        <w:shd w:val="clear" w:color="auto" w:fill="auto"/>
        <w:bidi w:val="0"/>
        <w:spacing w:before="0" w:after="4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10.1</w:t>
      </w:r>
      <w:r>
        <w:rPr>
          <w:rFonts w:ascii="宋体" w:hAnsi="宋体" w:eastAsia="宋体" w:cs="宋体"/>
          <w:color w:val="000000"/>
          <w:spacing w:val="0"/>
          <w:w w:val="100"/>
          <w:position w:val="0"/>
          <w:lang w:val="zh-TW" w:eastAsia="zh-TW" w:bidi="zh-TW"/>
        </w:rPr>
        <w:t>总则</w:t>
      </w:r>
    </w:p>
    <w:p>
      <w:pPr>
        <w:pStyle w:val="19"/>
        <w:keepNext w:val="0"/>
        <w:keepLines w:val="0"/>
        <w:widowControl w:val="0"/>
        <w:shd w:val="clear" w:color="auto" w:fill="auto"/>
        <w:bidi w:val="0"/>
        <w:spacing w:before="0" w:after="0" w:line="310" w:lineRule="exact"/>
        <w:ind w:left="0" w:right="0" w:firstLine="360"/>
        <w:jc w:val="left"/>
      </w:pPr>
      <w:r>
        <w:rPr>
          <w:color w:val="000000"/>
          <w:spacing w:val="0"/>
          <w:w w:val="100"/>
          <w:position w:val="0"/>
        </w:rPr>
        <w:t>组织应确定和选择改进机会，并釆取必要措施，以满足顾客要求和增强顾客满意。</w:t>
      </w:r>
    </w:p>
    <w:p>
      <w:pPr>
        <w:pStyle w:val="19"/>
        <w:keepNext w:val="0"/>
        <w:keepLines w:val="0"/>
        <w:widowControl w:val="0"/>
        <w:shd w:val="clear" w:color="auto" w:fill="auto"/>
        <w:bidi w:val="0"/>
        <w:spacing w:before="0" w:after="0" w:line="310" w:lineRule="exact"/>
        <w:ind w:left="0" w:right="0" w:firstLine="360"/>
        <w:jc w:val="left"/>
      </w:pPr>
      <w:r>
        <w:rPr>
          <w:color w:val="000000"/>
          <w:spacing w:val="0"/>
          <w:w w:val="100"/>
          <w:position w:val="0"/>
        </w:rPr>
        <w:t>这应包括：</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80" w:name="bookmark302"/>
      <w:r>
        <w:rPr>
          <w:rFonts w:ascii="Times New Roman" w:hAnsi="Times New Roman" w:eastAsia="Times New Roman" w:cs="Times New Roman"/>
          <w:color w:val="000000"/>
          <w:spacing w:val="0"/>
          <w:w w:val="100"/>
          <w:position w:val="0"/>
          <w:lang w:val="en-US" w:eastAsia="en-US" w:bidi="en-US"/>
        </w:rPr>
        <w:t>a</w:t>
      </w:r>
      <w:bookmarkEnd w:id="28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改进产品和服务，以满足要求并应对未来的需求和期望；</w:t>
      </w:r>
    </w:p>
    <w:p>
      <w:pPr>
        <w:pStyle w:val="19"/>
        <w:keepNext w:val="0"/>
        <w:keepLines w:val="0"/>
        <w:widowControl w:val="0"/>
        <w:shd w:val="clear" w:color="auto" w:fill="auto"/>
        <w:tabs>
          <w:tab w:val="left" w:pos="770"/>
        </w:tabs>
        <w:bidi w:val="0"/>
        <w:spacing w:before="0" w:after="40" w:line="310" w:lineRule="exact"/>
        <w:ind w:left="0" w:right="0" w:firstLine="360"/>
        <w:jc w:val="left"/>
      </w:pPr>
      <w:bookmarkStart w:id="281" w:name="bookmark303"/>
      <w:r>
        <w:rPr>
          <w:rFonts w:ascii="Times New Roman" w:hAnsi="Times New Roman" w:eastAsia="Times New Roman" w:cs="Times New Roman"/>
          <w:color w:val="000000"/>
          <w:spacing w:val="0"/>
          <w:w w:val="100"/>
          <w:position w:val="0"/>
          <w:lang w:val="en-US" w:eastAsia="en-US" w:bidi="en-US"/>
        </w:rPr>
        <w:t>b</w:t>
      </w:r>
      <w:bookmarkEnd w:id="28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纠正、预防或减少不利影响；</w:t>
      </w:r>
    </w:p>
    <w:p>
      <w:pPr>
        <w:pStyle w:val="19"/>
        <w:keepNext w:val="0"/>
        <w:keepLines w:val="0"/>
        <w:widowControl w:val="0"/>
        <w:shd w:val="clear" w:color="auto" w:fill="auto"/>
        <w:tabs>
          <w:tab w:val="left" w:pos="770"/>
        </w:tabs>
        <w:bidi w:val="0"/>
        <w:spacing w:before="0" w:after="40" w:line="240" w:lineRule="auto"/>
        <w:ind w:left="0" w:right="0" w:firstLine="360"/>
        <w:jc w:val="left"/>
      </w:pPr>
      <w:bookmarkStart w:id="282" w:name="bookmark304"/>
      <w:r>
        <w:rPr>
          <w:rFonts w:ascii="Times New Roman" w:hAnsi="Times New Roman" w:eastAsia="Times New Roman" w:cs="Times New Roman"/>
          <w:color w:val="000000"/>
          <w:spacing w:val="0"/>
          <w:w w:val="100"/>
          <w:position w:val="0"/>
          <w:lang w:val="en-US" w:eastAsia="en-US" w:bidi="en-US"/>
        </w:rPr>
        <w:t>c</w:t>
      </w:r>
      <w:bookmarkEnd w:id="28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改进质量管理体系的绩效和有效性。</w:t>
      </w:r>
    </w:p>
    <w:p>
      <w:pPr>
        <w:pStyle w:val="31"/>
        <w:keepNext w:val="0"/>
        <w:keepLines w:val="0"/>
        <w:widowControl w:val="0"/>
        <w:shd w:val="clear" w:color="auto" w:fill="auto"/>
        <w:bidi w:val="0"/>
        <w:spacing w:before="0" w:after="140" w:line="240" w:lineRule="auto"/>
        <w:ind w:left="0" w:right="0" w:firstLine="360"/>
        <w:jc w:val="left"/>
      </w:pPr>
      <w:r>
        <w:rPr>
          <w:color w:val="000000"/>
          <w:spacing w:val="0"/>
          <w:w w:val="100"/>
          <w:position w:val="0"/>
        </w:rPr>
        <w:t>注：改进的例子可包括纠正、纠正措施、持续改进、突破性变革、创新和重组。</w:t>
      </w:r>
    </w:p>
    <w:p>
      <w:pPr>
        <w:pStyle w:val="19"/>
        <w:keepNext w:val="0"/>
        <w:keepLines w:val="0"/>
        <w:widowControl w:val="0"/>
        <w:shd w:val="clear" w:color="auto" w:fill="auto"/>
        <w:bidi w:val="0"/>
        <w:spacing w:before="0" w:after="140" w:line="310" w:lineRule="exact"/>
        <w:ind w:left="0" w:right="0" w:firstLine="0"/>
        <w:jc w:val="left"/>
      </w:pPr>
      <w:r>
        <w:rPr>
          <w:rFonts w:ascii="Times New Roman" w:hAnsi="Times New Roman" w:eastAsia="Times New Roman" w:cs="Times New Roman"/>
          <w:color w:val="000000"/>
          <w:spacing w:val="0"/>
          <w:w w:val="100"/>
          <w:position w:val="0"/>
          <w:lang w:val="en-US" w:eastAsia="en-US" w:bidi="en-US"/>
        </w:rPr>
        <w:t>10.2</w:t>
      </w:r>
      <w:r>
        <w:rPr>
          <w:color w:val="000000"/>
          <w:spacing w:val="0"/>
          <w:w w:val="100"/>
          <w:position w:val="0"/>
        </w:rPr>
        <w:t>不合格和纠正措施</w:t>
      </w:r>
    </w:p>
    <w:p>
      <w:pPr>
        <w:pStyle w:val="19"/>
        <w:keepNext w:val="0"/>
        <w:keepLines w:val="0"/>
        <w:widowControl w:val="0"/>
        <w:shd w:val="clear" w:color="auto" w:fill="auto"/>
        <w:bidi w:val="0"/>
        <w:spacing w:before="0" w:after="0" w:line="310" w:lineRule="exact"/>
        <w:ind w:left="0" w:right="0" w:firstLine="0"/>
        <w:jc w:val="left"/>
      </w:pPr>
      <w:r>
        <w:rPr>
          <w:rFonts w:ascii="Times New Roman" w:hAnsi="Times New Roman" w:eastAsia="Times New Roman" w:cs="Times New Roman"/>
          <w:color w:val="000000"/>
          <w:spacing w:val="0"/>
          <w:w w:val="100"/>
          <w:position w:val="0"/>
        </w:rPr>
        <w:t>1</w:t>
      </w:r>
      <w:r>
        <w:rPr>
          <w:rFonts w:ascii="Times New Roman" w:hAnsi="Times New Roman" w:eastAsia="Times New Roman" w:cs="Times New Roman"/>
          <w:color w:val="000000"/>
          <w:spacing w:val="0"/>
          <w:w w:val="100"/>
          <w:position w:val="0"/>
          <w:lang w:val="en-US" w:eastAsia="en-US" w:bidi="en-US"/>
        </w:rPr>
        <w:t>0.2.1</w:t>
      </w:r>
      <w:r>
        <w:rPr>
          <w:color w:val="000000"/>
          <w:spacing w:val="0"/>
          <w:w w:val="100"/>
          <w:position w:val="0"/>
        </w:rPr>
        <w:t>当出现不合格时，包括来自投诉的不合格,组织应：</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83" w:name="bookmark305"/>
      <w:r>
        <w:rPr>
          <w:rFonts w:ascii="Times New Roman" w:hAnsi="Times New Roman" w:eastAsia="Times New Roman" w:cs="Times New Roman"/>
          <w:color w:val="000000"/>
          <w:spacing w:val="0"/>
          <w:w w:val="100"/>
          <w:position w:val="0"/>
          <w:lang w:val="en-US" w:eastAsia="en-US" w:bidi="en-US"/>
        </w:rPr>
        <w:t>a</w:t>
      </w:r>
      <w:bookmarkEnd w:id="28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对不合格做出应对,并在适用时：</w:t>
      </w:r>
    </w:p>
    <w:p>
      <w:pPr>
        <w:pStyle w:val="19"/>
        <w:keepNext w:val="0"/>
        <w:keepLines w:val="0"/>
        <w:widowControl w:val="0"/>
        <w:shd w:val="clear" w:color="auto" w:fill="auto"/>
        <w:tabs>
          <w:tab w:val="left" w:pos="1239"/>
        </w:tabs>
        <w:bidi w:val="0"/>
        <w:spacing w:before="0" w:after="40" w:line="310" w:lineRule="exact"/>
        <w:ind w:left="0" w:right="0" w:firstLine="820"/>
        <w:jc w:val="left"/>
      </w:pPr>
      <w:bookmarkStart w:id="284" w:name="bookmark306"/>
      <w:r>
        <w:rPr>
          <w:rFonts w:ascii="Times New Roman" w:hAnsi="Times New Roman" w:eastAsia="Times New Roman" w:cs="Times New Roman"/>
          <w:color w:val="000000"/>
          <w:spacing w:val="0"/>
          <w:w w:val="100"/>
          <w:position w:val="0"/>
        </w:rPr>
        <w:t>1</w:t>
      </w:r>
      <w:bookmarkEnd w:id="284"/>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采取措施以控制和纠正不合格；</w:t>
      </w:r>
    </w:p>
    <w:p>
      <w:pPr>
        <w:pStyle w:val="19"/>
        <w:keepNext w:val="0"/>
        <w:keepLines w:val="0"/>
        <w:widowControl w:val="0"/>
        <w:shd w:val="clear" w:color="auto" w:fill="auto"/>
        <w:tabs>
          <w:tab w:val="left" w:pos="1239"/>
        </w:tabs>
        <w:bidi w:val="0"/>
        <w:spacing w:before="0" w:after="0" w:line="324" w:lineRule="auto"/>
        <w:ind w:left="0" w:right="0" w:firstLine="820"/>
        <w:jc w:val="left"/>
      </w:pPr>
      <w:bookmarkStart w:id="285" w:name="bookmark307"/>
      <w:r>
        <w:rPr>
          <w:rFonts w:ascii="Times New Roman" w:hAnsi="Times New Roman" w:eastAsia="Times New Roman" w:cs="Times New Roman"/>
          <w:color w:val="000000"/>
          <w:spacing w:val="0"/>
          <w:w w:val="100"/>
          <w:position w:val="0"/>
        </w:rPr>
        <w:t>2</w:t>
      </w:r>
      <w:bookmarkEnd w:id="285"/>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处置后果。</w:t>
      </w:r>
    </w:p>
    <w:p>
      <w:pPr>
        <w:pStyle w:val="19"/>
        <w:keepNext w:val="0"/>
        <w:keepLines w:val="0"/>
        <w:widowControl w:val="0"/>
        <w:shd w:val="clear" w:color="auto" w:fill="auto"/>
        <w:tabs>
          <w:tab w:val="left" w:pos="793"/>
        </w:tabs>
        <w:bidi w:val="0"/>
        <w:spacing w:before="0" w:after="0" w:line="310" w:lineRule="exact"/>
        <w:ind w:left="820" w:right="0" w:hanging="400"/>
        <w:jc w:val="left"/>
      </w:pPr>
      <w:bookmarkStart w:id="286" w:name="bookmark308"/>
      <w:r>
        <w:rPr>
          <w:rFonts w:ascii="Times New Roman" w:hAnsi="Times New Roman" w:eastAsia="Times New Roman" w:cs="Times New Roman"/>
          <w:color w:val="000000"/>
          <w:spacing w:val="0"/>
          <w:w w:val="100"/>
          <w:position w:val="0"/>
          <w:lang w:val="en-US" w:eastAsia="en-US" w:bidi="en-US"/>
        </w:rPr>
        <w:t>b</w:t>
      </w:r>
      <w:bookmarkEnd w:id="286"/>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通过下列活动，评价是否需要釆取措施，以消除产生不合格的原因，避免其再次发生或者在其 他场合发生：</w:t>
      </w:r>
    </w:p>
    <w:p>
      <w:pPr>
        <w:pStyle w:val="19"/>
        <w:keepNext w:val="0"/>
        <w:keepLines w:val="0"/>
        <w:widowControl w:val="0"/>
        <w:shd w:val="clear" w:color="auto" w:fill="auto"/>
        <w:tabs>
          <w:tab w:val="left" w:pos="1239"/>
        </w:tabs>
        <w:bidi w:val="0"/>
        <w:spacing w:before="0" w:after="40" w:line="310" w:lineRule="exact"/>
        <w:ind w:left="0" w:right="0" w:firstLine="820"/>
        <w:jc w:val="left"/>
      </w:pPr>
      <w:bookmarkStart w:id="287" w:name="bookmark309"/>
      <w:r>
        <w:rPr>
          <w:rFonts w:ascii="Times New Roman" w:hAnsi="Times New Roman" w:eastAsia="Times New Roman" w:cs="Times New Roman"/>
          <w:color w:val="000000"/>
          <w:spacing w:val="0"/>
          <w:w w:val="100"/>
          <w:position w:val="0"/>
        </w:rPr>
        <w:t>1</w:t>
      </w:r>
      <w:bookmarkEnd w:id="287"/>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评审和分析不合格；</w:t>
      </w:r>
    </w:p>
    <w:p>
      <w:pPr>
        <w:pStyle w:val="19"/>
        <w:keepNext w:val="0"/>
        <w:keepLines w:val="0"/>
        <w:widowControl w:val="0"/>
        <w:shd w:val="clear" w:color="auto" w:fill="auto"/>
        <w:tabs>
          <w:tab w:val="left" w:pos="1239"/>
        </w:tabs>
        <w:bidi w:val="0"/>
        <w:spacing w:before="0" w:after="0" w:line="240" w:lineRule="auto"/>
        <w:ind w:left="0" w:right="0" w:firstLine="820"/>
        <w:jc w:val="left"/>
      </w:pPr>
      <w:bookmarkStart w:id="288" w:name="bookmark310"/>
      <w:r>
        <w:rPr>
          <w:rFonts w:ascii="Times New Roman" w:hAnsi="Times New Roman" w:eastAsia="Times New Roman" w:cs="Times New Roman"/>
          <w:color w:val="000000"/>
          <w:spacing w:val="0"/>
          <w:w w:val="100"/>
          <w:position w:val="0"/>
        </w:rPr>
        <w:t>2</w:t>
      </w:r>
      <w:bookmarkEnd w:id="288"/>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确定不合格的原因；</w:t>
      </w:r>
    </w:p>
    <w:p>
      <w:pPr>
        <w:pStyle w:val="19"/>
        <w:keepNext w:val="0"/>
        <w:keepLines w:val="0"/>
        <w:widowControl w:val="0"/>
        <w:shd w:val="clear" w:color="auto" w:fill="auto"/>
        <w:tabs>
          <w:tab w:val="left" w:pos="1239"/>
        </w:tabs>
        <w:bidi w:val="0"/>
        <w:spacing w:before="0" w:after="0" w:line="310" w:lineRule="exact"/>
        <w:ind w:left="0" w:right="0" w:firstLine="820"/>
        <w:jc w:val="left"/>
      </w:pPr>
      <w:bookmarkStart w:id="289" w:name="bookmark311"/>
      <w:r>
        <w:rPr>
          <w:rFonts w:ascii="Times New Roman" w:hAnsi="Times New Roman" w:eastAsia="Times New Roman" w:cs="Times New Roman"/>
          <w:color w:val="000000"/>
          <w:spacing w:val="0"/>
          <w:w w:val="100"/>
          <w:position w:val="0"/>
        </w:rPr>
        <w:t>3</w:t>
      </w:r>
      <w:bookmarkEnd w:id="289"/>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tab/>
      </w:r>
      <w:r>
        <w:rPr>
          <w:color w:val="000000"/>
          <w:spacing w:val="0"/>
          <w:w w:val="100"/>
          <w:position w:val="0"/>
        </w:rPr>
        <w:t>确定是否存在或可能发生类似的不合格。</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90" w:name="bookmark312"/>
      <w:r>
        <w:rPr>
          <w:rFonts w:ascii="Times New Roman" w:hAnsi="Times New Roman" w:eastAsia="Times New Roman" w:cs="Times New Roman"/>
          <w:color w:val="000000"/>
          <w:spacing w:val="0"/>
          <w:w w:val="100"/>
          <w:position w:val="0"/>
          <w:lang w:val="en-US" w:eastAsia="en-US" w:bidi="en-US"/>
        </w:rPr>
        <w:t>c</w:t>
      </w:r>
      <w:bookmarkEnd w:id="290"/>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实施所需的措施；</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91" w:name="bookmark313"/>
      <w:r>
        <w:rPr>
          <w:rFonts w:ascii="Times New Roman" w:hAnsi="Times New Roman" w:eastAsia="Times New Roman" w:cs="Times New Roman"/>
          <w:color w:val="000000"/>
          <w:spacing w:val="0"/>
          <w:w w:val="100"/>
          <w:position w:val="0"/>
          <w:lang w:val="en-US" w:eastAsia="en-US" w:bidi="en-US"/>
        </w:rPr>
        <w:t>d</w:t>
      </w:r>
      <w:bookmarkEnd w:id="291"/>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评审所采取的纠正措施的有效性；</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92" w:name="bookmark314"/>
      <w:r>
        <w:rPr>
          <w:rFonts w:ascii="Times New Roman" w:hAnsi="Times New Roman" w:eastAsia="Times New Roman" w:cs="Times New Roman"/>
          <w:color w:val="000000"/>
          <w:spacing w:val="0"/>
          <w:w w:val="100"/>
          <w:position w:val="0"/>
          <w:lang w:val="en-US" w:eastAsia="en-US" w:bidi="en-US"/>
        </w:rPr>
        <w:t>e</w:t>
      </w:r>
      <w:bookmarkEnd w:id="292"/>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需要时，更新在策划期间确定的风险和机遇；</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93" w:name="bookmark315"/>
      <w:r>
        <w:rPr>
          <w:rFonts w:ascii="Times New Roman" w:hAnsi="Times New Roman" w:eastAsia="Times New Roman" w:cs="Times New Roman"/>
          <w:color w:val="000000"/>
          <w:spacing w:val="0"/>
          <w:w w:val="100"/>
          <w:position w:val="0"/>
          <w:lang w:val="en-US" w:eastAsia="en-US" w:bidi="en-US"/>
        </w:rPr>
        <w:t>f</w:t>
      </w:r>
      <w:bookmarkEnd w:id="293"/>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需要时，变更质量管理体系。</w:t>
      </w:r>
    </w:p>
    <w:p>
      <w:pPr>
        <w:pStyle w:val="19"/>
        <w:keepNext w:val="0"/>
        <w:keepLines w:val="0"/>
        <w:widowControl w:val="0"/>
        <w:shd w:val="clear" w:color="auto" w:fill="auto"/>
        <w:bidi w:val="0"/>
        <w:spacing w:before="0" w:after="0" w:line="310" w:lineRule="exact"/>
        <w:ind w:left="0" w:right="0" w:firstLine="360"/>
        <w:jc w:val="left"/>
      </w:pPr>
      <w:r>
        <w:rPr>
          <w:color w:val="000000"/>
          <w:spacing w:val="0"/>
          <w:w w:val="100"/>
          <w:position w:val="0"/>
        </w:rPr>
        <w:t>纠正措施应与不合格所产生的影响相适应。</w:t>
      </w:r>
    </w:p>
    <w:p>
      <w:pPr>
        <w:pStyle w:val="19"/>
        <w:keepNext w:val="0"/>
        <w:keepLines w:val="0"/>
        <w:widowControl w:val="0"/>
        <w:shd w:val="clear" w:color="auto" w:fill="auto"/>
        <w:bidi w:val="0"/>
        <w:spacing w:before="0" w:after="0" w:line="310" w:lineRule="exact"/>
        <w:ind w:left="0" w:right="0" w:firstLine="0"/>
        <w:jc w:val="left"/>
      </w:pPr>
      <w:r>
        <w:rPr>
          <w:rFonts w:ascii="Times New Roman" w:hAnsi="Times New Roman" w:eastAsia="Times New Roman" w:cs="Times New Roman"/>
          <w:color w:val="000000"/>
          <w:spacing w:val="0"/>
          <w:w w:val="100"/>
          <w:position w:val="0"/>
          <w:lang w:val="en-US" w:eastAsia="en-US" w:bidi="en-US"/>
        </w:rPr>
        <w:t>10.2.2</w:t>
      </w:r>
      <w:r>
        <w:rPr>
          <w:color w:val="000000"/>
          <w:spacing w:val="0"/>
          <w:w w:val="100"/>
          <w:position w:val="0"/>
        </w:rPr>
        <w:t>组织应保留成文信息，作为下列事项的证据：</w:t>
      </w:r>
    </w:p>
    <w:p>
      <w:pPr>
        <w:pStyle w:val="19"/>
        <w:keepNext w:val="0"/>
        <w:keepLines w:val="0"/>
        <w:widowControl w:val="0"/>
        <w:shd w:val="clear" w:color="auto" w:fill="auto"/>
        <w:tabs>
          <w:tab w:val="left" w:pos="770"/>
        </w:tabs>
        <w:bidi w:val="0"/>
        <w:spacing w:before="0" w:after="0" w:line="310" w:lineRule="exact"/>
        <w:ind w:left="0" w:right="0" w:firstLine="360"/>
        <w:jc w:val="left"/>
      </w:pPr>
      <w:bookmarkStart w:id="294" w:name="bookmark316"/>
      <w:r>
        <w:rPr>
          <w:rFonts w:ascii="Times New Roman" w:hAnsi="Times New Roman" w:eastAsia="Times New Roman" w:cs="Times New Roman"/>
          <w:color w:val="000000"/>
          <w:spacing w:val="0"/>
          <w:w w:val="100"/>
          <w:position w:val="0"/>
          <w:lang w:val="en-US" w:eastAsia="en-US" w:bidi="en-US"/>
        </w:rPr>
        <w:t>a</w:t>
      </w:r>
      <w:bookmarkEnd w:id="294"/>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不合格的性质以及随后所采取的措施；</w:t>
      </w:r>
    </w:p>
    <w:p>
      <w:pPr>
        <w:pStyle w:val="19"/>
        <w:keepNext w:val="0"/>
        <w:keepLines w:val="0"/>
        <w:widowControl w:val="0"/>
        <w:shd w:val="clear" w:color="auto" w:fill="auto"/>
        <w:tabs>
          <w:tab w:val="left" w:pos="770"/>
        </w:tabs>
        <w:bidi w:val="0"/>
        <w:spacing w:before="0" w:after="220" w:line="310" w:lineRule="exact"/>
        <w:ind w:left="0" w:right="0" w:firstLine="360"/>
        <w:jc w:val="left"/>
      </w:pPr>
      <w:bookmarkStart w:id="295" w:name="bookmark317"/>
      <w:r>
        <w:rPr>
          <w:rFonts w:ascii="Times New Roman" w:hAnsi="Times New Roman" w:eastAsia="Times New Roman" w:cs="Times New Roman"/>
          <w:color w:val="000000"/>
          <w:spacing w:val="0"/>
          <w:w w:val="100"/>
          <w:position w:val="0"/>
          <w:lang w:val="en-US" w:eastAsia="en-US" w:bidi="en-US"/>
        </w:rPr>
        <w:t>b</w:t>
      </w:r>
      <w:bookmarkEnd w:id="295"/>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ab/>
      </w:r>
      <w:r>
        <w:rPr>
          <w:color w:val="000000"/>
          <w:spacing w:val="0"/>
          <w:w w:val="100"/>
          <w:position w:val="0"/>
        </w:rPr>
        <w:t>纠正措施的结果。</w:t>
      </w:r>
    </w:p>
    <w:p>
      <w:pPr>
        <w:pStyle w:val="19"/>
        <w:keepNext w:val="0"/>
        <w:keepLines w:val="0"/>
        <w:widowControl w:val="0"/>
        <w:shd w:val="clear" w:color="auto" w:fill="auto"/>
        <w:bidi w:val="0"/>
        <w:spacing w:before="0" w:after="4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10.3</w:t>
      </w:r>
      <w:r>
        <w:rPr>
          <w:color w:val="000000"/>
          <w:spacing w:val="0"/>
          <w:w w:val="100"/>
          <w:position w:val="0"/>
        </w:rPr>
        <w:t>持续改进</w:t>
      </w:r>
    </w:p>
    <w:p>
      <w:pPr>
        <w:pStyle w:val="19"/>
        <w:keepNext w:val="0"/>
        <w:keepLines w:val="0"/>
        <w:widowControl w:val="0"/>
        <w:shd w:val="clear" w:color="auto" w:fill="auto"/>
        <w:bidi w:val="0"/>
        <w:spacing w:before="0" w:after="40" w:line="295" w:lineRule="exact"/>
        <w:ind w:left="0" w:right="0" w:firstLine="360"/>
        <w:jc w:val="left"/>
      </w:pPr>
      <w:r>
        <w:rPr>
          <w:color w:val="000000"/>
          <w:spacing w:val="0"/>
          <w:w w:val="100"/>
          <w:position w:val="0"/>
        </w:rPr>
        <w:t>组织应持续改进质量管理体系的适宜性、充分性和有效性。</w:t>
      </w:r>
    </w:p>
    <w:p>
      <w:pPr>
        <w:pStyle w:val="19"/>
        <w:keepNext w:val="0"/>
        <w:keepLines w:val="0"/>
        <w:widowControl w:val="0"/>
        <w:shd w:val="clear" w:color="auto" w:fill="auto"/>
        <w:bidi w:val="0"/>
        <w:spacing w:before="0" w:after="80" w:line="295" w:lineRule="exact"/>
        <w:ind w:left="0" w:right="0" w:firstLine="420"/>
        <w:jc w:val="left"/>
      </w:pPr>
      <w:r>
        <w:rPr>
          <w:color w:val="000000"/>
          <w:spacing w:val="0"/>
          <w:w w:val="100"/>
          <w:position w:val="0"/>
        </w:rPr>
        <w:t>组织应考虑分析和评价的结果以及管理评审的输出，以确定是否存在需求或机遇，这些需求或机遇 应作为持续改进的一部分加以应对。</w:t>
      </w:r>
      <w:r>
        <w:br w:type="page"/>
      </w:r>
    </w:p>
    <w:p>
      <w:pPr>
        <w:pStyle w:val="19"/>
        <w:keepNext w:val="0"/>
        <w:keepLines w:val="0"/>
        <w:widowControl w:val="0"/>
        <w:shd w:val="clear" w:color="auto" w:fill="auto"/>
        <w:bidi w:val="0"/>
        <w:spacing w:before="0" w:after="0" w:line="317" w:lineRule="exact"/>
        <w:ind w:left="0" w:right="0" w:firstLine="0"/>
        <w:jc w:val="center"/>
      </w:pPr>
      <w:r>
        <w:rPr>
          <w:color w:val="000000"/>
          <w:spacing w:val="0"/>
          <w:w w:val="100"/>
          <w:position w:val="0"/>
        </w:rPr>
        <w:t>附录</w:t>
      </w:r>
      <w:r>
        <w:rPr>
          <w:rFonts w:ascii="Times New Roman" w:hAnsi="Times New Roman" w:eastAsia="Times New Roman" w:cs="Times New Roman"/>
          <w:b/>
          <w:bCs/>
          <w:color w:val="000000"/>
          <w:spacing w:val="0"/>
          <w:w w:val="100"/>
          <w:position w:val="0"/>
          <w:lang w:val="en-US" w:eastAsia="en-US" w:bidi="en-US"/>
        </w:rPr>
        <w:t>A</w:t>
      </w:r>
    </w:p>
    <w:p>
      <w:pPr>
        <w:pStyle w:val="19"/>
        <w:keepNext w:val="0"/>
        <w:keepLines w:val="0"/>
        <w:widowControl w:val="0"/>
        <w:shd w:val="clear" w:color="auto" w:fill="auto"/>
        <w:bidi w:val="0"/>
        <w:spacing w:before="0" w:after="560" w:line="317" w:lineRule="exact"/>
        <w:ind w:left="0" w:right="0" w:firstLine="0"/>
        <w:jc w:val="center"/>
      </w:pPr>
      <w:r>
        <w:rPr>
          <w:color w:val="000000"/>
          <w:spacing w:val="0"/>
          <w:w w:val="100"/>
          <w:position w:val="0"/>
        </w:rPr>
        <w:t>（资料性附录）</w:t>
      </w:r>
      <w:r>
        <w:rPr>
          <w:color w:val="000000"/>
          <w:spacing w:val="0"/>
          <w:w w:val="100"/>
          <w:position w:val="0"/>
        </w:rPr>
        <w:br w:type="textWrapping"/>
      </w:r>
      <w:r>
        <w:rPr>
          <w:color w:val="000000"/>
          <w:spacing w:val="0"/>
          <w:w w:val="100"/>
          <w:position w:val="0"/>
        </w:rPr>
        <w:t>新结构、术语和概念说明</w:t>
      </w:r>
    </w:p>
    <w:p>
      <w:pPr>
        <w:pStyle w:val="19"/>
        <w:keepNext w:val="0"/>
        <w:keepLines w:val="0"/>
        <w:widowControl w:val="0"/>
        <w:shd w:val="clear" w:color="auto" w:fill="auto"/>
        <w:bidi w:val="0"/>
        <w:spacing w:before="0" w:after="30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A.1</w:t>
      </w:r>
      <w:r>
        <w:rPr>
          <w:color w:val="000000"/>
          <w:spacing w:val="0"/>
          <w:w w:val="100"/>
          <w:position w:val="0"/>
        </w:rPr>
        <w:t>结构和术语</w:t>
      </w:r>
    </w:p>
    <w:p>
      <w:pPr>
        <w:framePr w:w="9310" w:h="7452" w:hSpace="7" w:vSpace="130" w:wrap="notBeside" w:vAnchor="text" w:hAnchor="text" w:x="5" w:y="131"/>
        <w:widowControl w:val="0"/>
        <w:rPr>
          <w:sz w:val="2"/>
          <w:szCs w:val="2"/>
        </w:rPr>
      </w:pPr>
      <w:r>
        <w:drawing>
          <wp:inline distT="0" distB="0" distL="114300" distR="114300">
            <wp:extent cx="5913120" cy="4730750"/>
            <wp:effectExtent l="0" t="0" r="11430" b="12700"/>
            <wp:docPr id="224" name="Picutre 224"/>
            <wp:cNvGraphicFramePr/>
            <a:graphic xmlns:a="http://schemas.openxmlformats.org/drawingml/2006/main">
              <a:graphicData uri="http://schemas.openxmlformats.org/drawingml/2006/picture">
                <pic:pic xmlns:pic="http://schemas.openxmlformats.org/drawingml/2006/picture">
                  <pic:nvPicPr>
                    <pic:cNvPr id="224" name="Picutre 224"/>
                    <pic:cNvPicPr/>
                  </pic:nvPicPr>
                  <pic:blipFill>
                    <a:blip r:embed="rId96"/>
                    <a:stretch>
                      <a:fillRect/>
                    </a:stretch>
                  </pic:blipFill>
                  <pic:spPr>
                    <a:xfrm>
                      <a:off x="0" y="0"/>
                      <a:ext cx="5913120" cy="4730750"/>
                    </a:xfrm>
                    <a:prstGeom prst="rect">
                      <a:avLst/>
                    </a:prstGeom>
                  </pic:spPr>
                </pic:pic>
              </a:graphicData>
            </a:graphic>
          </wp:inline>
        </w:drawing>
      </w:r>
    </w:p>
    <w:p>
      <w:pPr>
        <w:widowControl w:val="0"/>
        <w:spacing w:line="1" w:lineRule="exact"/>
      </w:pPr>
      <w:r>
        <mc:AlternateContent>
          <mc:Choice Requires="wps">
            <w:drawing>
              <wp:anchor distT="0" distB="0" distL="0" distR="5630545" simplePos="0" relativeHeight="251660288" behindDoc="0" locked="0" layoutInCell="1" allowOverlap="1">
                <wp:simplePos x="0" y="0"/>
                <wp:positionH relativeFrom="column">
                  <wp:posOffset>1278255</wp:posOffset>
                </wp:positionH>
                <wp:positionV relativeFrom="paragraph">
                  <wp:posOffset>1682750</wp:posOffset>
                </wp:positionV>
                <wp:extent cx="283210" cy="16446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283210" cy="16446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外部</w:t>
                            </w:r>
                          </w:p>
                        </w:txbxContent>
                      </wps:txbx>
                      <wps:bodyPr lIns="0" tIns="0" rIns="0" bIns="0">
                        <a:noAutofit/>
                      </wps:bodyPr>
                    </wps:wsp>
                  </a:graphicData>
                </a:graphic>
              </wp:anchor>
            </w:drawing>
          </mc:Choice>
          <mc:Fallback>
            <w:pict>
              <v:shape id="Shape 225" o:spid="_x0000_s1026" o:spt="202" type="#_x0000_t202" style="position:absolute;left:0pt;margin-left:100.65pt;margin-top:132.5pt;height:12.95pt;width:22.3pt;mso-wrap-distance-bottom:0pt;mso-wrap-distance-top:0pt;z-index:251660288;mso-width-relative:page;mso-height-relative:page;" filled="f" stroked="f" coordsize="21600,21600" o:gfxdata="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fxXiNkAAAALAQAA&#10;DwAAAAAAAAABACAAAAAiAAAAZHJzL2Rvd25yZXYueG1sUEsBAhQAFAAAAAgAh07iQHw9SzWmAQAA&#10;ZwMAAA4AAAAAAAAAAQAgAAAAKA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外部</w:t>
                      </w:r>
                    </w:p>
                  </w:txbxContent>
                </v:textbox>
                <w10:wrap type="topAndBottom"/>
              </v:shape>
            </w:pict>
          </mc:Fallback>
        </mc:AlternateContent>
      </w:r>
      <w:r>
        <mc:AlternateContent>
          <mc:Choice Requires="wps">
            <w:drawing>
              <wp:anchor distT="0" distB="0" distL="0" distR="3453765" simplePos="0" relativeHeight="251660288" behindDoc="0" locked="0" layoutInCell="1" allowOverlap="1">
                <wp:simplePos x="0" y="0"/>
                <wp:positionH relativeFrom="column">
                  <wp:posOffset>3440430</wp:posOffset>
                </wp:positionH>
                <wp:positionV relativeFrom="paragraph">
                  <wp:posOffset>55245</wp:posOffset>
                </wp:positionV>
                <wp:extent cx="2459990" cy="16891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245999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本</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相比，本标准的章</w:t>
                            </w:r>
                          </w:p>
                        </w:txbxContent>
                      </wps:txbx>
                      <wps:bodyPr lIns="0" tIns="0" rIns="0" bIns="0">
                        <a:noAutofit/>
                      </wps:bodyPr>
                    </wps:wsp>
                  </a:graphicData>
                </a:graphic>
              </wp:anchor>
            </w:drawing>
          </mc:Choice>
          <mc:Fallback>
            <w:pict>
              <v:shape id="Shape 227" o:spid="_x0000_s1026" o:spt="202" type="#_x0000_t202" style="position:absolute;left:0pt;margin-left:270.9pt;margin-top:4.35pt;height:13.3pt;width:193.7pt;mso-wrap-distance-bottom:0pt;mso-wrap-distance-top:0pt;z-index:251660288;mso-width-relative:page;mso-height-relative:page;" filled="f" stroked="f" coordsize="21600,21600" o:gfxdata="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MLzPXZAAAACAEA&#10;AA8AAAAAAAAAAQAgAAAAIgAAAGRycy9kb3ducmV2LnhtbFBLAQIUABQAAAAIAIdO4kBSoAS9pwEA&#10;AGgDAAAOAAAAAAAAAAEAIAAAACg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000000"/>
                          <w:spacing w:val="0"/>
                          <w:w w:val="100"/>
                          <w:position w:val="0"/>
                        </w:rPr>
                        <w:t>本</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相比，本标准的章</w:t>
                      </w:r>
                    </w:p>
                  </w:txbxContent>
                </v:textbox>
                <w10:wrap type="topAndBottom"/>
              </v:shape>
            </w:pict>
          </mc:Fallback>
        </mc:AlternateContent>
      </w:r>
      <w:r>
        <mc:AlternateContent>
          <mc:Choice Requires="wps">
            <w:drawing>
              <wp:anchor distT="0" distB="0" distL="0" distR="5008245" simplePos="0" relativeHeight="251660288" behindDoc="0" locked="0" layoutInCell="1" allowOverlap="1">
                <wp:simplePos x="0" y="0"/>
                <wp:positionH relativeFrom="column">
                  <wp:posOffset>5004435</wp:posOffset>
                </wp:positionH>
                <wp:positionV relativeFrom="paragraph">
                  <wp:posOffset>1234440</wp:posOffset>
                </wp:positionV>
                <wp:extent cx="905510" cy="443230"/>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905510" cy="443230"/>
                        </a:xfrm>
                        <a:prstGeom prst="rect">
                          <a:avLst/>
                        </a:prstGeom>
                        <a:noFill/>
                      </wps:spPr>
                      <wps:txbx>
                        <w:txbxContent>
                          <w:p>
                            <w:pPr>
                              <w:pStyle w:val="17"/>
                              <w:keepNext w:val="0"/>
                              <w:keepLines w:val="0"/>
                              <w:widowControl w:val="0"/>
                              <w:shd w:val="clear" w:color="auto" w:fill="auto"/>
                              <w:bidi w:val="0"/>
                              <w:spacing w:before="0" w:after="0" w:line="346" w:lineRule="exact"/>
                              <w:ind w:left="0" w:right="0" w:firstLine="0"/>
                              <w:jc w:val="center"/>
                            </w:pPr>
                            <w:r>
                              <w:rPr>
                                <w:rFonts w:ascii="Times New Roman" w:hAnsi="Times New Roman" w:eastAsia="Times New Roman" w:cs="Times New Roman"/>
                                <w:color w:val="000000"/>
                                <w:spacing w:val="0"/>
                                <w:w w:val="100"/>
                                <w:position w:val="0"/>
                              </w:rPr>
                              <w:t>3</w:t>
                            </w:r>
                            <w:r>
                              <w:rPr>
                                <w:color w:val="000000"/>
                                <w:spacing w:val="0"/>
                                <w:w w:val="100"/>
                                <w:position w:val="0"/>
                              </w:rPr>
                              <w:t xml:space="preserve">可以选择使用 </w:t>
                            </w:r>
                            <w:r>
                              <w:rPr>
                                <w:rFonts w:ascii="Times New Roman" w:hAnsi="Times New Roman" w:eastAsia="Times New Roman" w:cs="Times New Roman"/>
                                <w:color w:val="CA1E55"/>
                                <w:spacing w:val="0"/>
                                <w:w w:val="100"/>
                                <w:position w:val="0"/>
                                <w:sz w:val="40"/>
                                <w:szCs w:val="40"/>
                                <w:lang w:val="en-US" w:eastAsia="en-US" w:bidi="en-US"/>
                              </w:rPr>
                              <w:t>k</w:t>
                            </w:r>
                            <w:r>
                              <w:rPr>
                                <w:color w:val="000000"/>
                                <w:spacing w:val="0"/>
                                <w:w w:val="100"/>
                                <w:position w:val="0"/>
                              </w:rPr>
                              <w:t>供应商”</w:t>
                            </w:r>
                            <w:r>
                              <w:rPr>
                                <w:color w:val="000000"/>
                                <w:spacing w:val="0"/>
                                <w:w w:val="100"/>
                                <w:position w:val="0"/>
                                <w:lang w:val="zh-CN" w:eastAsia="zh-CN" w:bidi="zh-CN"/>
                              </w:rPr>
                              <w:t>、“伙</w:t>
                            </w:r>
                          </w:p>
                        </w:txbxContent>
                      </wps:txbx>
                      <wps:bodyPr lIns="0" tIns="0" rIns="0" bIns="0">
                        <a:noAutofit/>
                      </wps:bodyPr>
                    </wps:wsp>
                  </a:graphicData>
                </a:graphic>
              </wp:anchor>
            </w:drawing>
          </mc:Choice>
          <mc:Fallback>
            <w:pict>
              <v:shape id="Shape 229" o:spid="_x0000_s1026" o:spt="202" type="#_x0000_t202" style="position:absolute;left:0pt;margin-left:394.05pt;margin-top:97.2pt;height:34.9pt;width:71.3pt;mso-wrap-distance-bottom:0pt;mso-wrap-distance-top:0pt;z-index:251660288;mso-width-relative:page;mso-height-relative:page;" filled="f" stroked="f" coordsize="21600,21600" o:gfxdata="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Zi8K3aAAAACwEA&#10;AA8AAAAAAAAAAQAgAAAAIgAAAGRycy9kb3ducmV2LnhtbFBLAQIUABQAAAAIAIdO4kA61XeZpgEA&#10;AGcDAAAOAAAAAAAAAAEAIAAAACk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346" w:lineRule="exact"/>
                        <w:ind w:left="0" w:right="0" w:firstLine="0"/>
                        <w:jc w:val="center"/>
                      </w:pPr>
                      <w:r>
                        <w:rPr>
                          <w:rFonts w:ascii="Times New Roman" w:hAnsi="Times New Roman" w:eastAsia="Times New Roman" w:cs="Times New Roman"/>
                          <w:color w:val="000000"/>
                          <w:spacing w:val="0"/>
                          <w:w w:val="100"/>
                          <w:position w:val="0"/>
                        </w:rPr>
                        <w:t>3</w:t>
                      </w:r>
                      <w:r>
                        <w:rPr>
                          <w:color w:val="000000"/>
                          <w:spacing w:val="0"/>
                          <w:w w:val="100"/>
                          <w:position w:val="0"/>
                        </w:rPr>
                        <w:t xml:space="preserve">可以选择使用 </w:t>
                      </w:r>
                      <w:r>
                        <w:rPr>
                          <w:rFonts w:ascii="Times New Roman" w:hAnsi="Times New Roman" w:eastAsia="Times New Roman" w:cs="Times New Roman"/>
                          <w:color w:val="CA1E55"/>
                          <w:spacing w:val="0"/>
                          <w:w w:val="100"/>
                          <w:position w:val="0"/>
                          <w:sz w:val="40"/>
                          <w:szCs w:val="40"/>
                          <w:lang w:val="en-US" w:eastAsia="en-US" w:bidi="en-US"/>
                        </w:rPr>
                        <w:t>k</w:t>
                      </w:r>
                      <w:r>
                        <w:rPr>
                          <w:color w:val="000000"/>
                          <w:spacing w:val="0"/>
                          <w:w w:val="100"/>
                          <w:position w:val="0"/>
                        </w:rPr>
                        <w:t>供应商”</w:t>
                      </w:r>
                      <w:r>
                        <w:rPr>
                          <w:color w:val="000000"/>
                          <w:spacing w:val="0"/>
                          <w:w w:val="100"/>
                          <w:position w:val="0"/>
                          <w:lang w:val="zh-CN" w:eastAsia="zh-CN" w:bidi="zh-CN"/>
                        </w:rPr>
                        <w:t>、“伙</w:t>
                      </w:r>
                    </w:p>
                  </w:txbxContent>
                </v:textbox>
                <w10:wrap type="topAndBottom"/>
              </v:shape>
            </w:pict>
          </mc:Fallback>
        </mc:AlternateContent>
      </w:r>
      <w:r>
        <mc:AlternateContent>
          <mc:Choice Requires="wps">
            <w:drawing>
              <wp:anchor distT="0" distB="0" distL="0" distR="4144645" simplePos="0" relativeHeight="251660288" behindDoc="0" locked="0" layoutInCell="1" allowOverlap="1">
                <wp:simplePos x="0" y="0"/>
                <wp:positionH relativeFrom="column">
                  <wp:posOffset>4135755</wp:posOffset>
                </wp:positionH>
                <wp:positionV relativeFrom="paragraph">
                  <wp:posOffset>635635</wp:posOffset>
                </wp:positionV>
                <wp:extent cx="1769110" cy="40259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1769110" cy="40259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right"/>
                            </w:pPr>
                            <w:r>
                              <w:rPr>
                                <w:color w:val="000000"/>
                                <w:spacing w:val="0"/>
                                <w:w w:val="100"/>
                                <w:position w:val="0"/>
                              </w:rPr>
                              <w:t>和过程的文件结构范</w:t>
                            </w:r>
                          </w:p>
                          <w:p>
                            <w:pPr>
                              <w:pStyle w:val="17"/>
                              <w:keepNext w:val="0"/>
                              <w:keepLines w:val="0"/>
                              <w:widowControl w:val="0"/>
                              <w:shd w:val="clear" w:color="auto" w:fill="auto"/>
                              <w:bidi w:val="0"/>
                              <w:spacing w:before="0" w:after="0" w:line="240" w:lineRule="auto"/>
                              <w:ind w:left="0" w:right="0" w:firstLine="0"/>
                              <w:jc w:val="right"/>
                            </w:pPr>
                            <w:r>
                              <w:rPr>
                                <w:color w:val="CA1E55"/>
                                <w:spacing w:val="0"/>
                                <w:w w:val="100"/>
                                <w:position w:val="0"/>
                              </w:rPr>
                              <w:t>X减*</w:t>
                            </w:r>
                            <w:r>
                              <w:rPr>
                                <w:color w:val="97103A"/>
                                <w:spacing w:val="0"/>
                                <w:w w:val="100"/>
                                <w:position w:val="0"/>
                              </w:rPr>
                              <w:t>信息的</w:t>
                            </w:r>
                            <w:r>
                              <w:rPr>
                                <w:color w:val="000000"/>
                                <w:spacing w:val="0"/>
                                <w:w w:val="100"/>
                                <w:position w:val="0"/>
                              </w:rPr>
                              <w:t>结构和内容通</w:t>
                            </w:r>
                          </w:p>
                        </w:txbxContent>
                      </wps:txbx>
                      <wps:bodyPr lIns="0" tIns="0" rIns="0" bIns="0">
                        <a:noAutofit/>
                      </wps:bodyPr>
                    </wps:wsp>
                  </a:graphicData>
                </a:graphic>
              </wp:anchor>
            </w:drawing>
          </mc:Choice>
          <mc:Fallback>
            <w:pict>
              <v:shape id="Shape 231" o:spid="_x0000_s1026" o:spt="202" type="#_x0000_t202" style="position:absolute;left:0pt;margin-left:325.65pt;margin-top:50.05pt;height:31.7pt;width:139.3pt;mso-wrap-distance-bottom:0pt;mso-wrap-distance-top:0pt;z-index:251660288;mso-width-relative:page;mso-height-relative:page;" filled="f" stroked="f" coordsize="21600,21600" o:gfxdata="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hgCz3ZAAAACwEA&#10;AA8AAAAAAAAAAQAgAAAAIgAAAGRycy9kb3ducmV2LnhtbFBLAQIUABQAAAAIAIdO4kAVVcsdpwEA&#10;AGgDAAAOAAAAAAAAAAEAIAAAACg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right"/>
                      </w:pPr>
                      <w:r>
                        <w:rPr>
                          <w:color w:val="000000"/>
                          <w:spacing w:val="0"/>
                          <w:w w:val="100"/>
                          <w:position w:val="0"/>
                        </w:rPr>
                        <w:t>和过程的文件结构范</w:t>
                      </w:r>
                    </w:p>
                    <w:p>
                      <w:pPr>
                        <w:pStyle w:val="17"/>
                        <w:keepNext w:val="0"/>
                        <w:keepLines w:val="0"/>
                        <w:widowControl w:val="0"/>
                        <w:shd w:val="clear" w:color="auto" w:fill="auto"/>
                        <w:bidi w:val="0"/>
                        <w:spacing w:before="0" w:after="0" w:line="240" w:lineRule="auto"/>
                        <w:ind w:left="0" w:right="0" w:firstLine="0"/>
                        <w:jc w:val="right"/>
                      </w:pPr>
                      <w:r>
                        <w:rPr>
                          <w:color w:val="CA1E55"/>
                          <w:spacing w:val="0"/>
                          <w:w w:val="100"/>
                          <w:position w:val="0"/>
                        </w:rPr>
                        <w:t>X减*</w:t>
                      </w:r>
                      <w:r>
                        <w:rPr>
                          <w:color w:val="97103A"/>
                          <w:spacing w:val="0"/>
                          <w:w w:val="100"/>
                          <w:position w:val="0"/>
                        </w:rPr>
                        <w:t>信息的</w:t>
                      </w:r>
                      <w:r>
                        <w:rPr>
                          <w:color w:val="000000"/>
                          <w:spacing w:val="0"/>
                          <w:w w:val="100"/>
                          <w:position w:val="0"/>
                        </w:rPr>
                        <w:t>结构和内容通</w:t>
                      </w:r>
                    </w:p>
                  </w:txbxContent>
                </v:textbox>
                <w10:wrap type="topAndBottom"/>
              </v:shape>
            </w:pict>
          </mc:Fallback>
        </mc:AlternateContent>
      </w:r>
      <w:r>
        <mc:AlternateContent>
          <mc:Choice Requires="wps">
            <w:drawing>
              <wp:anchor distT="0" distB="0" distL="0" distR="2123440" simplePos="0" relativeHeight="251660288" behindDoc="0" locked="0" layoutInCell="1" allowOverlap="1">
                <wp:simplePos x="0" y="0"/>
                <wp:positionH relativeFrom="column">
                  <wp:posOffset>1195705</wp:posOffset>
                </wp:positionH>
                <wp:positionV relativeFrom="paragraph">
                  <wp:posOffset>878205</wp:posOffset>
                </wp:positionV>
                <wp:extent cx="3790315" cy="86868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3790315" cy="86868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color w:val="CA1E55"/>
                                <w:spacing w:val="0"/>
                                <w:w w:val="100"/>
                                <w:position w:val="0"/>
                              </w:rPr>
                              <w:t>耕过</w:t>
                            </w:r>
                          </w:p>
                          <w:p>
                            <w:pPr>
                              <w:pStyle w:val="17"/>
                              <w:keepNext w:val="0"/>
                              <w:keepLines w:val="0"/>
                              <w:widowControl w:val="0"/>
                              <w:shd w:val="clear" w:color="auto" w:fill="auto"/>
                              <w:bidi w:val="0"/>
                              <w:spacing w:before="0" w:after="0" w:line="180" w:lineRule="auto"/>
                              <w:ind w:left="0" w:right="0" w:firstLine="0"/>
                              <w:jc w:val="left"/>
                              <w:rPr>
                                <w:sz w:val="60"/>
                                <w:szCs w:val="60"/>
                              </w:rPr>
                            </w:pPr>
                            <w:r>
                              <w:rPr>
                                <w:rFonts w:ascii="Times New Roman" w:hAnsi="Times New Roman" w:eastAsia="Times New Roman" w:cs="Times New Roman"/>
                                <w:color w:val="CA1E55"/>
                                <w:spacing w:val="0"/>
                                <w:w w:val="100"/>
                                <w:position w:val="0"/>
                                <w:sz w:val="60"/>
                                <w:szCs w:val="60"/>
                                <w:lang w:val="en-US" w:eastAsia="en-US" w:bidi="en-US"/>
                              </w:rPr>
                              <w:t>J</w:t>
                            </w:r>
                          </w:p>
                          <w:p>
                            <w:pPr>
                              <w:pStyle w:val="17"/>
                              <w:keepNext w:val="0"/>
                              <w:keepLines w:val="0"/>
                              <w:widowControl w:val="0"/>
                              <w:shd w:val="clear" w:color="auto" w:fill="auto"/>
                              <w:bidi w:val="0"/>
                              <w:spacing w:before="0" w:after="0" w:line="240" w:lineRule="auto"/>
                              <w:ind w:left="0" w:right="0" w:firstLine="0"/>
                              <w:jc w:val="center"/>
                            </w:pPr>
                            <w:r>
                              <w:rPr>
                                <w:color w:val="CA1E55"/>
                                <w:spacing w:val="0"/>
                                <w:w w:val="100"/>
                                <w:position w:val="0"/>
                              </w:rPr>
                              <w:t>而体系</w:t>
                            </w:r>
                            <w:r>
                              <w:rPr>
                                <w:color w:val="000000"/>
                                <w:spacing w:val="0"/>
                                <w:w w:val="100"/>
                                <w:position w:val="0"/>
                              </w:rPr>
                              <w:t>要求时以本标准中使用的术语代替组织使</w:t>
                            </w:r>
                            <w:r>
                              <w:rPr>
                                <w:color w:val="97103A"/>
                                <w:spacing w:val="0"/>
                                <w:w w:val="100"/>
                                <w:position w:val="0"/>
                              </w:rPr>
                              <w:t>用的术</w:t>
                            </w:r>
                            <w:r>
                              <w:rPr>
                                <w:color w:val="CA1E55"/>
                                <w:spacing w:val="0"/>
                                <w:w w:val="100"/>
                                <w:position w:val="0"/>
                              </w:rPr>
                              <w:t>绢</w:t>
                            </w:r>
                          </w:p>
                          <w:p>
                            <w:pPr>
                              <w:pStyle w:val="17"/>
                              <w:keepNext w:val="0"/>
                              <w:keepLines w:val="0"/>
                              <w:widowControl w:val="0"/>
                              <w:shd w:val="clear" w:color="auto" w:fill="auto"/>
                              <w:bidi w:val="0"/>
                              <w:spacing w:before="0" w:after="0" w:line="240" w:lineRule="auto"/>
                              <w:ind w:left="0" w:right="0" w:firstLine="0"/>
                              <w:jc w:val="right"/>
                              <w:rPr>
                                <w:sz w:val="18"/>
                                <w:szCs w:val="18"/>
                              </w:rPr>
                            </w:pPr>
                            <w:r>
                              <w:rPr>
                                <w:color w:val="97103A"/>
                                <w:spacing w:val="0"/>
                                <w:w w:val="100"/>
                                <w:position w:val="0"/>
                                <w:sz w:val="18"/>
                                <w:szCs w:val="18"/>
                                <w:lang w:val="en-US" w:eastAsia="en-US" w:bidi="en-US"/>
                              </w:rPr>
                              <w:t>*</w:t>
                            </w:r>
                            <w:r>
                              <w:rPr>
                                <w:color w:val="CA1E55"/>
                                <w:spacing w:val="0"/>
                                <w:w w:val="100"/>
                                <w:position w:val="0"/>
                                <w:sz w:val="18"/>
                                <w:szCs w:val="18"/>
                              </w:rPr>
                              <w:t>歧使</w:t>
                            </w:r>
                          </w:p>
                        </w:txbxContent>
                      </wps:txbx>
                      <wps:bodyPr lIns="0" tIns="0" rIns="0" bIns="0">
                        <a:noAutofit/>
                      </wps:bodyPr>
                    </wps:wsp>
                  </a:graphicData>
                </a:graphic>
              </wp:anchor>
            </w:drawing>
          </mc:Choice>
          <mc:Fallback>
            <w:pict>
              <v:shape id="Shape 233" o:spid="_x0000_s1026" o:spt="202" type="#_x0000_t202" style="position:absolute;left:0pt;margin-left:94.15pt;margin-top:69.15pt;height:68.4pt;width:298.45pt;mso-wrap-distance-bottom:0pt;mso-wrap-distance-top:0pt;z-index:251660288;mso-width-relative:page;mso-height-relative:page;" filled="f" stroked="f" coordsize="21600,21600" o:gfxdata="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kWI9zZAAAACwEA&#10;AA8AAAAAAAAAAQAgAAAAIgAAAGRycy9kb3ducmV2LnhtbFBLAQIUABQAAAAIAIdO4kDZo9RvpwEA&#10;AGgDAAAOAAAAAAAAAAEAIAAAACg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color w:val="CA1E55"/>
                          <w:spacing w:val="0"/>
                          <w:w w:val="100"/>
                          <w:position w:val="0"/>
                        </w:rPr>
                        <w:t>耕过</w:t>
                      </w:r>
                    </w:p>
                    <w:p>
                      <w:pPr>
                        <w:pStyle w:val="17"/>
                        <w:keepNext w:val="0"/>
                        <w:keepLines w:val="0"/>
                        <w:widowControl w:val="0"/>
                        <w:shd w:val="clear" w:color="auto" w:fill="auto"/>
                        <w:bidi w:val="0"/>
                        <w:spacing w:before="0" w:after="0" w:line="180" w:lineRule="auto"/>
                        <w:ind w:left="0" w:right="0" w:firstLine="0"/>
                        <w:jc w:val="left"/>
                        <w:rPr>
                          <w:sz w:val="60"/>
                          <w:szCs w:val="60"/>
                        </w:rPr>
                      </w:pPr>
                      <w:r>
                        <w:rPr>
                          <w:rFonts w:ascii="Times New Roman" w:hAnsi="Times New Roman" w:eastAsia="Times New Roman" w:cs="Times New Roman"/>
                          <w:color w:val="CA1E55"/>
                          <w:spacing w:val="0"/>
                          <w:w w:val="100"/>
                          <w:position w:val="0"/>
                          <w:sz w:val="60"/>
                          <w:szCs w:val="60"/>
                          <w:lang w:val="en-US" w:eastAsia="en-US" w:bidi="en-US"/>
                        </w:rPr>
                        <w:t>J</w:t>
                      </w:r>
                    </w:p>
                    <w:p>
                      <w:pPr>
                        <w:pStyle w:val="17"/>
                        <w:keepNext w:val="0"/>
                        <w:keepLines w:val="0"/>
                        <w:widowControl w:val="0"/>
                        <w:shd w:val="clear" w:color="auto" w:fill="auto"/>
                        <w:bidi w:val="0"/>
                        <w:spacing w:before="0" w:after="0" w:line="240" w:lineRule="auto"/>
                        <w:ind w:left="0" w:right="0" w:firstLine="0"/>
                        <w:jc w:val="center"/>
                      </w:pPr>
                      <w:r>
                        <w:rPr>
                          <w:color w:val="CA1E55"/>
                          <w:spacing w:val="0"/>
                          <w:w w:val="100"/>
                          <w:position w:val="0"/>
                        </w:rPr>
                        <w:t>而体系</w:t>
                      </w:r>
                      <w:r>
                        <w:rPr>
                          <w:color w:val="000000"/>
                          <w:spacing w:val="0"/>
                          <w:w w:val="100"/>
                          <w:position w:val="0"/>
                        </w:rPr>
                        <w:t>要求时以本标准中使用的术语代替组织使</w:t>
                      </w:r>
                      <w:r>
                        <w:rPr>
                          <w:color w:val="97103A"/>
                          <w:spacing w:val="0"/>
                          <w:w w:val="100"/>
                          <w:position w:val="0"/>
                        </w:rPr>
                        <w:t>用的术</w:t>
                      </w:r>
                      <w:r>
                        <w:rPr>
                          <w:color w:val="CA1E55"/>
                          <w:spacing w:val="0"/>
                          <w:w w:val="100"/>
                          <w:position w:val="0"/>
                        </w:rPr>
                        <w:t>绢</w:t>
                      </w:r>
                    </w:p>
                    <w:p>
                      <w:pPr>
                        <w:pStyle w:val="17"/>
                        <w:keepNext w:val="0"/>
                        <w:keepLines w:val="0"/>
                        <w:widowControl w:val="0"/>
                        <w:shd w:val="clear" w:color="auto" w:fill="auto"/>
                        <w:bidi w:val="0"/>
                        <w:spacing w:before="0" w:after="0" w:line="240" w:lineRule="auto"/>
                        <w:ind w:left="0" w:right="0" w:firstLine="0"/>
                        <w:jc w:val="right"/>
                        <w:rPr>
                          <w:sz w:val="18"/>
                          <w:szCs w:val="18"/>
                        </w:rPr>
                      </w:pPr>
                      <w:r>
                        <w:rPr>
                          <w:color w:val="97103A"/>
                          <w:spacing w:val="0"/>
                          <w:w w:val="100"/>
                          <w:position w:val="0"/>
                          <w:sz w:val="18"/>
                          <w:szCs w:val="18"/>
                          <w:lang w:val="en-US" w:eastAsia="en-US" w:bidi="en-US"/>
                        </w:rPr>
                        <w:t>*</w:t>
                      </w:r>
                      <w:r>
                        <w:rPr>
                          <w:color w:val="CA1E55"/>
                          <w:spacing w:val="0"/>
                          <w:w w:val="100"/>
                          <w:position w:val="0"/>
                          <w:sz w:val="18"/>
                          <w:szCs w:val="18"/>
                        </w:rPr>
                        <w:t>歧使</w:t>
                      </w:r>
                    </w:p>
                  </w:txbxContent>
                </v:textbox>
                <w10:wrap type="topAndBottom"/>
              </v:shape>
            </w:pict>
          </mc:Fallback>
        </mc:AlternateContent>
      </w:r>
      <w:r>
        <mc:AlternateContent>
          <mc:Choice Requires="wps">
            <w:drawing>
              <wp:anchor distT="0" distB="0" distL="0" distR="3499485" simplePos="0" relativeHeight="251660288" behindDoc="0" locked="0" layoutInCell="1" allowOverlap="1">
                <wp:simplePos x="0" y="0"/>
                <wp:positionH relativeFrom="column">
                  <wp:posOffset>-1905</wp:posOffset>
                </wp:positionH>
                <wp:positionV relativeFrom="paragraph">
                  <wp:posOffset>0</wp:posOffset>
                </wp:positionV>
                <wp:extent cx="2414270" cy="1856105"/>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2414270" cy="1856105"/>
                        </a:xfrm>
                        <a:prstGeom prst="rect">
                          <a:avLst/>
                        </a:prstGeom>
                        <a:noFill/>
                      </wps:spPr>
                      <wps:txbx>
                        <w:txbxContent>
                          <w:p>
                            <w:pPr>
                              <w:pStyle w:val="17"/>
                              <w:keepNext w:val="0"/>
                              <w:keepLines w:val="0"/>
                              <w:widowControl w:val="0"/>
                              <w:shd w:val="clear" w:color="auto" w:fill="auto"/>
                              <w:bidi w:val="0"/>
                              <w:spacing w:before="0" w:after="0" w:line="331" w:lineRule="exact"/>
                              <w:ind w:left="0" w:right="0" w:firstLine="440"/>
                              <w:jc w:val="left"/>
                            </w:pPr>
                            <w:r>
                              <w:rPr>
                                <w:color w:val="000000"/>
                                <w:spacing w:val="0"/>
                                <w:w w:val="100"/>
                                <w:position w:val="0"/>
                              </w:rPr>
                              <w:t>为了更好地与其他管理体系标</w:t>
                            </w:r>
                            <w:r>
                              <w:rPr>
                                <w:color w:val="97103A"/>
                                <w:spacing w:val="0"/>
                                <w:w w:val="100"/>
                                <w:position w:val="0"/>
                              </w:rPr>
                              <w:t xml:space="preserve">准保有 </w:t>
                            </w:r>
                            <w:r>
                              <w:rPr>
                                <w:color w:val="000000"/>
                                <w:spacing w:val="0"/>
                                <w:w w:val="100"/>
                                <w:position w:val="0"/>
                              </w:rPr>
                              <w:t>条结构（即章条顺序）和某</w:t>
                            </w:r>
                            <w:r>
                              <w:rPr>
                                <w:color w:val="CA1E55"/>
                                <w:spacing w:val="0"/>
                                <w:w w:val="100"/>
                                <w:position w:val="0"/>
                                <w:lang w:val="zh-CN" w:eastAsia="zh-CN" w:bidi="zh-CN"/>
                              </w:rPr>
                              <w:t>些术设</w:t>
                            </w:r>
                          </w:p>
                          <w:p>
                            <w:pPr>
                              <w:pStyle w:val="17"/>
                              <w:keepNext w:val="0"/>
                              <w:keepLines w:val="0"/>
                              <w:widowControl w:val="0"/>
                              <w:shd w:val="clear" w:color="auto" w:fill="auto"/>
                              <w:bidi w:val="0"/>
                              <w:spacing w:before="0" w:after="0" w:line="321" w:lineRule="exact"/>
                              <w:ind w:left="0" w:right="0" w:firstLine="440"/>
                              <w:jc w:val="left"/>
                            </w:pPr>
                            <w:r>
                              <w:rPr>
                                <w:color w:val="000000"/>
                                <w:spacing w:val="0"/>
                                <w:w w:val="100"/>
                                <w:position w:val="0"/>
                              </w:rPr>
                              <w:t>本标准未要求在组织 本标准的结</w:t>
                            </w:r>
                            <w:r>
                              <w:rPr>
                                <w:color w:val="CA1E55"/>
                                <w:spacing w:val="0"/>
                                <w:w w:val="100"/>
                                <w:position w:val="0"/>
                              </w:rPr>
                              <w:t xml:space="preserve">构旨在 </w:t>
                            </w:r>
                            <w:r>
                              <w:rPr>
                                <w:color w:val="000000"/>
                                <w:spacing w:val="0"/>
                                <w:w w:val="100"/>
                                <w:position w:val="0"/>
                              </w:rPr>
                              <w:t>例。若涉及</w:t>
                            </w:r>
                            <w:r>
                              <w:rPr>
                                <w:color w:val="CA1E55"/>
                                <w:spacing w:val="0"/>
                                <w:w w:val="100"/>
                                <w:position w:val="0"/>
                              </w:rPr>
                              <w:t xml:space="preserve">组织寻 </w:t>
                            </w:r>
                            <w:r>
                              <w:rPr>
                                <w:color w:val="000000"/>
                                <w:spacing w:val="0"/>
                                <w:w w:val="100"/>
                                <w:position w:val="0"/>
                              </w:rPr>
                              <w:t>常在更大程</w:t>
                            </w:r>
                            <w:r>
                              <w:rPr>
                                <w:color w:val="97103A"/>
                                <w:spacing w:val="0"/>
                                <w:w w:val="100"/>
                                <w:position w:val="0"/>
                              </w:rPr>
                              <w:t>度上取</w:t>
                            </w:r>
                            <w:r>
                              <w:rPr>
                                <w:rFonts w:ascii="Times New Roman" w:hAnsi="Times New Roman" w:eastAsia="Times New Roman" w:cs="Times New Roman"/>
                                <w:color w:val="97103A"/>
                                <w:spacing w:val="0"/>
                                <w:w w:val="100"/>
                                <w:position w:val="0"/>
                              </w:rPr>
                              <w:t>3</w:t>
                            </w:r>
                          </w:p>
                          <w:p>
                            <w:pPr>
                              <w:pStyle w:val="17"/>
                              <w:keepNext w:val="0"/>
                              <w:keepLines w:val="0"/>
                              <w:widowControl w:val="0"/>
                              <w:shd w:val="clear" w:color="auto" w:fill="auto"/>
                              <w:bidi w:val="0"/>
                              <w:spacing w:before="0" w:after="0" w:line="321" w:lineRule="exact"/>
                              <w:ind w:left="0" w:right="0" w:firstLine="440"/>
                              <w:jc w:val="left"/>
                            </w:pPr>
                            <w:r>
                              <w:rPr>
                                <w:color w:val="000000"/>
                                <w:spacing w:val="0"/>
                                <w:w w:val="100"/>
                                <w:position w:val="0"/>
                              </w:rPr>
                              <w:t>无需在规</w:t>
                            </w:r>
                            <w:r>
                              <w:rPr>
                                <w:rFonts w:ascii="Times New Roman" w:hAnsi="Times New Roman" w:eastAsia="Times New Roman" w:cs="Times New Roman"/>
                                <w:color w:val="CA1E55"/>
                                <w:spacing w:val="0"/>
                                <w:w w:val="100"/>
                                <w:position w:val="0"/>
                                <w:lang w:val="en-US" w:eastAsia="en-US" w:bidi="en-US"/>
                              </w:rPr>
                              <w:t xml:space="preserve">yfei </w:t>
                            </w:r>
                            <w:r>
                              <w:rPr>
                                <w:color w:val="000000"/>
                                <w:spacing w:val="0"/>
                                <w:w w:val="100"/>
                                <w:position w:val="0"/>
                              </w:rPr>
                              <w:t>适合其运</w:t>
                            </w:r>
                            <w:r>
                              <w:rPr>
                                <w:color w:val="CA1E55"/>
                                <w:spacing w:val="0"/>
                                <w:w w:val="100"/>
                                <w:position w:val="0"/>
                              </w:rPr>
                              <w:t xml:space="preserve">行吓呼 </w:t>
                            </w:r>
                            <w:r>
                              <w:rPr>
                                <w:color w:val="000000"/>
                                <w:spacing w:val="0"/>
                                <w:w w:val="100"/>
                                <w:position w:val="0"/>
                              </w:rPr>
                              <w:t>伴</w:t>
                            </w:r>
                            <w:r>
                              <w:rPr>
                                <w:color w:val="000000"/>
                                <w:spacing w:val="0"/>
                                <w:w w:val="100"/>
                                <w:position w:val="0"/>
                                <w:lang w:val="zh-CN" w:eastAsia="zh-CN" w:bidi="zh-CN"/>
                              </w:rPr>
                              <w:t>”或“</w:t>
                            </w:r>
                            <w:r>
                              <w:rPr>
                                <w:color w:val="CA1E55"/>
                                <w:spacing w:val="0"/>
                                <w:w w:val="100"/>
                                <w:position w:val="0"/>
                              </w:rPr>
                              <w:t>卖方#而推</w:t>
                            </w:r>
                          </w:p>
                        </w:txbxContent>
                      </wps:txbx>
                      <wps:bodyPr lIns="0" tIns="0" rIns="0" bIns="0">
                        <a:noAutofit/>
                      </wps:bodyPr>
                    </wps:wsp>
                  </a:graphicData>
                </a:graphic>
              </wp:anchor>
            </w:drawing>
          </mc:Choice>
          <mc:Fallback>
            <w:pict>
              <v:shape id="Shape 235" o:spid="_x0000_s1026" o:spt="202" type="#_x0000_t202" style="position:absolute;left:0pt;margin-left:-0.15pt;margin-top:0pt;height:146.15pt;width:190.1pt;mso-wrap-distance-bottom:0pt;mso-wrap-distance-top:0pt;z-index:251660288;mso-width-relative:page;mso-height-relative:page;" filled="f" stroked="f" coordsize="21600,21600" o:gfxdata="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MEEZB1gAAAAYBAAAP&#10;AAAAAAAAAAEAIAAAACIAAABkcnMvZG93bnJldi54bWxQSwECFAAUAAAACACHTuJAwT5wb6gBAABp&#10;AwAADgAAAAAAAAABACAAAAAl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331" w:lineRule="exact"/>
                        <w:ind w:left="0" w:right="0" w:firstLine="440"/>
                        <w:jc w:val="left"/>
                      </w:pPr>
                      <w:r>
                        <w:rPr>
                          <w:color w:val="000000"/>
                          <w:spacing w:val="0"/>
                          <w:w w:val="100"/>
                          <w:position w:val="0"/>
                        </w:rPr>
                        <w:t>为了更好地与其他管理体系标</w:t>
                      </w:r>
                      <w:r>
                        <w:rPr>
                          <w:color w:val="97103A"/>
                          <w:spacing w:val="0"/>
                          <w:w w:val="100"/>
                          <w:position w:val="0"/>
                        </w:rPr>
                        <w:t xml:space="preserve">准保有 </w:t>
                      </w:r>
                      <w:r>
                        <w:rPr>
                          <w:color w:val="000000"/>
                          <w:spacing w:val="0"/>
                          <w:w w:val="100"/>
                          <w:position w:val="0"/>
                        </w:rPr>
                        <w:t>条结构（即章条顺序）和某</w:t>
                      </w:r>
                      <w:r>
                        <w:rPr>
                          <w:color w:val="CA1E55"/>
                          <w:spacing w:val="0"/>
                          <w:w w:val="100"/>
                          <w:position w:val="0"/>
                          <w:lang w:val="zh-CN" w:eastAsia="zh-CN" w:bidi="zh-CN"/>
                        </w:rPr>
                        <w:t>些术设</w:t>
                      </w:r>
                    </w:p>
                    <w:p>
                      <w:pPr>
                        <w:pStyle w:val="17"/>
                        <w:keepNext w:val="0"/>
                        <w:keepLines w:val="0"/>
                        <w:widowControl w:val="0"/>
                        <w:shd w:val="clear" w:color="auto" w:fill="auto"/>
                        <w:bidi w:val="0"/>
                        <w:spacing w:before="0" w:after="0" w:line="321" w:lineRule="exact"/>
                        <w:ind w:left="0" w:right="0" w:firstLine="440"/>
                        <w:jc w:val="left"/>
                      </w:pPr>
                      <w:r>
                        <w:rPr>
                          <w:color w:val="000000"/>
                          <w:spacing w:val="0"/>
                          <w:w w:val="100"/>
                          <w:position w:val="0"/>
                        </w:rPr>
                        <w:t>本标准未要求在组织 本标准的结</w:t>
                      </w:r>
                      <w:r>
                        <w:rPr>
                          <w:color w:val="CA1E55"/>
                          <w:spacing w:val="0"/>
                          <w:w w:val="100"/>
                          <w:position w:val="0"/>
                        </w:rPr>
                        <w:t xml:space="preserve">构旨在 </w:t>
                      </w:r>
                      <w:r>
                        <w:rPr>
                          <w:color w:val="000000"/>
                          <w:spacing w:val="0"/>
                          <w:w w:val="100"/>
                          <w:position w:val="0"/>
                        </w:rPr>
                        <w:t>例。若涉及</w:t>
                      </w:r>
                      <w:r>
                        <w:rPr>
                          <w:color w:val="CA1E55"/>
                          <w:spacing w:val="0"/>
                          <w:w w:val="100"/>
                          <w:position w:val="0"/>
                        </w:rPr>
                        <w:t xml:space="preserve">组织寻 </w:t>
                      </w:r>
                      <w:r>
                        <w:rPr>
                          <w:color w:val="000000"/>
                          <w:spacing w:val="0"/>
                          <w:w w:val="100"/>
                          <w:position w:val="0"/>
                        </w:rPr>
                        <w:t>常在更大程</w:t>
                      </w:r>
                      <w:r>
                        <w:rPr>
                          <w:color w:val="97103A"/>
                          <w:spacing w:val="0"/>
                          <w:w w:val="100"/>
                          <w:position w:val="0"/>
                        </w:rPr>
                        <w:t>度上取</w:t>
                      </w:r>
                      <w:r>
                        <w:rPr>
                          <w:rFonts w:ascii="Times New Roman" w:hAnsi="Times New Roman" w:eastAsia="Times New Roman" w:cs="Times New Roman"/>
                          <w:color w:val="97103A"/>
                          <w:spacing w:val="0"/>
                          <w:w w:val="100"/>
                          <w:position w:val="0"/>
                        </w:rPr>
                        <w:t>3</w:t>
                      </w:r>
                    </w:p>
                    <w:p>
                      <w:pPr>
                        <w:pStyle w:val="17"/>
                        <w:keepNext w:val="0"/>
                        <w:keepLines w:val="0"/>
                        <w:widowControl w:val="0"/>
                        <w:shd w:val="clear" w:color="auto" w:fill="auto"/>
                        <w:bidi w:val="0"/>
                        <w:spacing w:before="0" w:after="0" w:line="321" w:lineRule="exact"/>
                        <w:ind w:left="0" w:right="0" w:firstLine="440"/>
                        <w:jc w:val="left"/>
                      </w:pPr>
                      <w:r>
                        <w:rPr>
                          <w:color w:val="000000"/>
                          <w:spacing w:val="0"/>
                          <w:w w:val="100"/>
                          <w:position w:val="0"/>
                        </w:rPr>
                        <w:t>无需在规</w:t>
                      </w:r>
                      <w:r>
                        <w:rPr>
                          <w:rFonts w:ascii="Times New Roman" w:hAnsi="Times New Roman" w:eastAsia="Times New Roman" w:cs="Times New Roman"/>
                          <w:color w:val="CA1E55"/>
                          <w:spacing w:val="0"/>
                          <w:w w:val="100"/>
                          <w:position w:val="0"/>
                          <w:lang w:val="en-US" w:eastAsia="en-US" w:bidi="en-US"/>
                        </w:rPr>
                        <w:t xml:space="preserve">yfei </w:t>
                      </w:r>
                      <w:r>
                        <w:rPr>
                          <w:color w:val="000000"/>
                          <w:spacing w:val="0"/>
                          <w:w w:val="100"/>
                          <w:position w:val="0"/>
                        </w:rPr>
                        <w:t>适合其运</w:t>
                      </w:r>
                      <w:r>
                        <w:rPr>
                          <w:color w:val="CA1E55"/>
                          <w:spacing w:val="0"/>
                          <w:w w:val="100"/>
                          <w:position w:val="0"/>
                        </w:rPr>
                        <w:t xml:space="preserve">行吓呼 </w:t>
                      </w:r>
                      <w:r>
                        <w:rPr>
                          <w:color w:val="000000"/>
                          <w:spacing w:val="0"/>
                          <w:w w:val="100"/>
                          <w:position w:val="0"/>
                        </w:rPr>
                        <w:t>伴</w:t>
                      </w:r>
                      <w:r>
                        <w:rPr>
                          <w:color w:val="000000"/>
                          <w:spacing w:val="0"/>
                          <w:w w:val="100"/>
                          <w:position w:val="0"/>
                          <w:lang w:val="zh-CN" w:eastAsia="zh-CN" w:bidi="zh-CN"/>
                        </w:rPr>
                        <w:t>”或“</w:t>
                      </w:r>
                      <w:r>
                        <w:rPr>
                          <w:color w:val="CA1E55"/>
                          <w:spacing w:val="0"/>
                          <w:w w:val="100"/>
                          <w:position w:val="0"/>
                        </w:rPr>
                        <w:t>卖方#而推</w:t>
                      </w:r>
                    </w:p>
                  </w:txbxContent>
                </v:textbox>
                <w10:wrap type="topAndBottom"/>
              </v:shape>
            </w:pict>
          </mc:Fallback>
        </mc:AlternateContent>
      </w:r>
      <w:r>
        <mc:AlternateContent>
          <mc:Choice Requires="wps">
            <w:drawing>
              <wp:anchor distT="0" distB="0" distL="0" distR="3371850" simplePos="0" relativeHeight="251660288" behindDoc="0" locked="0" layoutInCell="1" allowOverlap="1">
                <wp:simplePos x="0" y="0"/>
                <wp:positionH relativeFrom="column">
                  <wp:posOffset>1588770</wp:posOffset>
                </wp:positionH>
                <wp:positionV relativeFrom="paragraph">
                  <wp:posOffset>228600</wp:posOffset>
                </wp:positionV>
                <wp:extent cx="2541905" cy="1001395"/>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541905" cy="1001395"/>
                        </a:xfrm>
                        <a:prstGeom prst="rect">
                          <a:avLst/>
                        </a:prstGeom>
                        <a:noFill/>
                      </wps:spPr>
                      <wps:txbx>
                        <w:txbxContent>
                          <w:p>
                            <w:pPr>
                              <w:pStyle w:val="17"/>
                              <w:keepNext w:val="0"/>
                              <w:keepLines w:val="0"/>
                              <w:widowControl w:val="0"/>
                              <w:shd w:val="clear" w:color="auto" w:fill="auto"/>
                              <w:bidi w:val="0"/>
                              <w:spacing w:before="0" w:after="0" w:line="319" w:lineRule="exact"/>
                              <w:ind w:left="1080" w:right="0" w:firstLine="0"/>
                              <w:jc w:val="left"/>
                            </w:pPr>
                            <w:r>
                              <w:rPr>
                                <w:color w:val="000000"/>
                                <w:spacing w:val="0"/>
                                <w:w w:val="100"/>
                                <w:position w:val="0"/>
                              </w:rPr>
                              <w:t>变</w:t>
                            </w:r>
                            <w:r>
                              <w:rPr>
                                <w:color w:val="000000"/>
                                <w:spacing w:val="0"/>
                                <w:w w:val="100"/>
                                <w:position w:val="0"/>
                                <w:u w:val="single"/>
                              </w:rPr>
                              <w:t>更。</w:t>
                            </w:r>
                          </w:p>
                          <w:p>
                            <w:pPr>
                              <w:pStyle w:val="17"/>
                              <w:keepNext w:val="0"/>
                              <w:keepLines w:val="0"/>
                              <w:widowControl w:val="0"/>
                              <w:shd w:val="clear" w:color="auto" w:fill="auto"/>
                              <w:bidi w:val="0"/>
                              <w:spacing w:before="0" w:after="0" w:line="319" w:lineRule="exact"/>
                              <w:ind w:left="0" w:right="0" w:firstLine="420"/>
                              <w:jc w:val="both"/>
                            </w:pPr>
                            <w:r>
                              <w:rPr>
                                <w:color w:val="CA1E55"/>
                                <w:spacing w:val="0"/>
                                <w:w w:val="100"/>
                                <w:position w:val="0"/>
                              </w:rPr>
                              <w:t>叫評观乂</w:t>
                            </w:r>
                            <w:r>
                              <w:rPr>
                                <w:rFonts w:ascii="Times New Roman" w:hAnsi="Times New Roman" w:eastAsia="Times New Roman" w:cs="Times New Roman"/>
                                <w:color w:val="CA1E55"/>
                                <w:spacing w:val="0"/>
                                <w:w w:val="100"/>
                                <w:position w:val="0"/>
                                <w:sz w:val="40"/>
                                <w:szCs w:val="40"/>
                                <w:lang w:val="en-US" w:eastAsia="en-US" w:bidi="en-US"/>
                              </w:rPr>
                              <w:t>LE</w:t>
                            </w:r>
                            <w:r>
                              <w:rPr>
                                <w:color w:val="CA1E55"/>
                                <w:spacing w:val="0"/>
                                <w:w w:val="100"/>
                                <w:position w:val="0"/>
                              </w:rPr>
                              <w:t>丿</w:t>
                            </w:r>
                            <w:r>
                              <w:rPr>
                                <w:rFonts w:ascii="Times New Roman" w:hAnsi="Times New Roman" w:eastAsia="Times New Roman" w:cs="Times New Roman"/>
                                <w:color w:val="CA1E55"/>
                                <w:spacing w:val="0"/>
                                <w:w w:val="100"/>
                                <w:position w:val="0"/>
                                <w:sz w:val="40"/>
                                <w:szCs w:val="40"/>
                              </w:rPr>
                              <w:t>5</w:t>
                            </w:r>
                            <w:r>
                              <w:rPr>
                                <w:color w:val="CA1E55"/>
                                <w:spacing w:val="0"/>
                                <w:w w:val="100"/>
                                <w:position w:val="0"/>
                              </w:rPr>
                              <w:t>耳齢 罗盛嘉</w:t>
                            </w:r>
                            <w:r>
                              <w:rPr>
                                <w:color w:val="000000"/>
                                <w:spacing w:val="0"/>
                                <w:w w:val="100"/>
                                <w:position w:val="0"/>
                              </w:rPr>
                              <w:t>贯表述，而不是</w:t>
                            </w:r>
                            <w:r>
                              <w:rPr>
                                <w:color w:val="CA1E55"/>
                                <w:spacing w:val="0"/>
                                <w:w w:val="100"/>
                                <w:position w:val="0"/>
                              </w:rPr>
                              <w:t>作赢赢</w:t>
                            </w:r>
                            <w:r>
                              <w:rPr>
                                <w:color w:val="000000"/>
                                <w:spacing w:val="0"/>
                                <w:w w:val="100"/>
                                <w:position w:val="0"/>
                              </w:rPr>
                              <w:t xml:space="preserve">方 </w:t>
                            </w:r>
                            <w:r>
                              <w:rPr>
                                <w:color w:val="CA1E55"/>
                                <w:spacing w:val="0"/>
                                <w:w w:val="100"/>
                                <w:position w:val="0"/>
                              </w:rPr>
                              <w:t>姦出于</w:t>
                            </w:r>
                            <w:r>
                              <w:rPr>
                                <w:color w:val="000000"/>
                                <w:spacing w:val="0"/>
                                <w:w w:val="100"/>
                                <w:position w:val="0"/>
                              </w:rPr>
                              <w:t>其他目的而保持信息，则质</w:t>
                            </w:r>
                            <w:r>
                              <w:rPr>
                                <w:color w:val="CA1E55"/>
                                <w:spacing w:val="0"/>
                                <w:w w:val="100"/>
                                <w:position w:val="0"/>
                              </w:rPr>
                              <w:t xml:space="preserve">量管醐 </w:t>
                            </w:r>
                            <w:r>
                              <w:rPr>
                                <w:color w:val="000000"/>
                                <w:spacing w:val="0"/>
                                <w:w w:val="100"/>
                                <w:position w:val="0"/>
                              </w:rPr>
                              <w:t>者的需要。</w:t>
                            </w:r>
                          </w:p>
                        </w:txbxContent>
                      </wps:txbx>
                      <wps:bodyPr lIns="0" tIns="0" rIns="0" bIns="0">
                        <a:noAutofit/>
                      </wps:bodyPr>
                    </wps:wsp>
                  </a:graphicData>
                </a:graphic>
              </wp:anchor>
            </w:drawing>
          </mc:Choice>
          <mc:Fallback>
            <w:pict>
              <v:shape id="Shape 237" o:spid="_x0000_s1026" o:spt="202" type="#_x0000_t202" style="position:absolute;left:0pt;margin-left:125.1pt;margin-top:18pt;height:78.85pt;width:200.15pt;mso-wrap-distance-bottom:0pt;mso-wrap-distance-top:0pt;z-index:251660288;mso-width-relative:page;mso-height-relative:page;" filled="f" stroked="f" coordsize="21600,21600" o:gfxdata="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NDAfJ2QAAAAoB&#10;AAAPAAAAAAAAAAEAIAAAACIAAABkcnMvZG93bnJldi54bWxQSwECFAAUAAAACACHTuJAtydW/KgB&#10;AABpAwAADgAAAAAAAAABACAAAAAoAQAAZHJzL2Uyb0RvYy54bWxQSwUGAAAAAAYABgBZAQAAQgUA&#10;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319" w:lineRule="exact"/>
                        <w:ind w:left="1080" w:right="0" w:firstLine="0"/>
                        <w:jc w:val="left"/>
                      </w:pPr>
                      <w:r>
                        <w:rPr>
                          <w:color w:val="000000"/>
                          <w:spacing w:val="0"/>
                          <w:w w:val="100"/>
                          <w:position w:val="0"/>
                        </w:rPr>
                        <w:t>变</w:t>
                      </w:r>
                      <w:r>
                        <w:rPr>
                          <w:color w:val="000000"/>
                          <w:spacing w:val="0"/>
                          <w:w w:val="100"/>
                          <w:position w:val="0"/>
                          <w:u w:val="single"/>
                        </w:rPr>
                        <w:t>更。</w:t>
                      </w:r>
                    </w:p>
                    <w:p>
                      <w:pPr>
                        <w:pStyle w:val="17"/>
                        <w:keepNext w:val="0"/>
                        <w:keepLines w:val="0"/>
                        <w:widowControl w:val="0"/>
                        <w:shd w:val="clear" w:color="auto" w:fill="auto"/>
                        <w:bidi w:val="0"/>
                        <w:spacing w:before="0" w:after="0" w:line="319" w:lineRule="exact"/>
                        <w:ind w:left="0" w:right="0" w:firstLine="420"/>
                        <w:jc w:val="both"/>
                      </w:pPr>
                      <w:r>
                        <w:rPr>
                          <w:color w:val="CA1E55"/>
                          <w:spacing w:val="0"/>
                          <w:w w:val="100"/>
                          <w:position w:val="0"/>
                        </w:rPr>
                        <w:t>叫評观乂</w:t>
                      </w:r>
                      <w:r>
                        <w:rPr>
                          <w:rFonts w:ascii="Times New Roman" w:hAnsi="Times New Roman" w:eastAsia="Times New Roman" w:cs="Times New Roman"/>
                          <w:color w:val="CA1E55"/>
                          <w:spacing w:val="0"/>
                          <w:w w:val="100"/>
                          <w:position w:val="0"/>
                          <w:sz w:val="40"/>
                          <w:szCs w:val="40"/>
                          <w:lang w:val="en-US" w:eastAsia="en-US" w:bidi="en-US"/>
                        </w:rPr>
                        <w:t>LE</w:t>
                      </w:r>
                      <w:r>
                        <w:rPr>
                          <w:color w:val="CA1E55"/>
                          <w:spacing w:val="0"/>
                          <w:w w:val="100"/>
                          <w:position w:val="0"/>
                        </w:rPr>
                        <w:t>丿</w:t>
                      </w:r>
                      <w:r>
                        <w:rPr>
                          <w:rFonts w:ascii="Times New Roman" w:hAnsi="Times New Roman" w:eastAsia="Times New Roman" w:cs="Times New Roman"/>
                          <w:color w:val="CA1E55"/>
                          <w:spacing w:val="0"/>
                          <w:w w:val="100"/>
                          <w:position w:val="0"/>
                          <w:sz w:val="40"/>
                          <w:szCs w:val="40"/>
                        </w:rPr>
                        <w:t>5</w:t>
                      </w:r>
                      <w:r>
                        <w:rPr>
                          <w:color w:val="CA1E55"/>
                          <w:spacing w:val="0"/>
                          <w:w w:val="100"/>
                          <w:position w:val="0"/>
                        </w:rPr>
                        <w:t>耳齢 罗盛嘉</w:t>
                      </w:r>
                      <w:r>
                        <w:rPr>
                          <w:color w:val="000000"/>
                          <w:spacing w:val="0"/>
                          <w:w w:val="100"/>
                          <w:position w:val="0"/>
                        </w:rPr>
                        <w:t>贯表述，而不是</w:t>
                      </w:r>
                      <w:r>
                        <w:rPr>
                          <w:color w:val="CA1E55"/>
                          <w:spacing w:val="0"/>
                          <w:w w:val="100"/>
                          <w:position w:val="0"/>
                        </w:rPr>
                        <w:t>作赢赢</w:t>
                      </w:r>
                      <w:r>
                        <w:rPr>
                          <w:color w:val="000000"/>
                          <w:spacing w:val="0"/>
                          <w:w w:val="100"/>
                          <w:position w:val="0"/>
                        </w:rPr>
                        <w:t xml:space="preserve">方 </w:t>
                      </w:r>
                      <w:r>
                        <w:rPr>
                          <w:color w:val="CA1E55"/>
                          <w:spacing w:val="0"/>
                          <w:w w:val="100"/>
                          <w:position w:val="0"/>
                        </w:rPr>
                        <w:t>姦出于</w:t>
                      </w:r>
                      <w:r>
                        <w:rPr>
                          <w:color w:val="000000"/>
                          <w:spacing w:val="0"/>
                          <w:w w:val="100"/>
                          <w:position w:val="0"/>
                        </w:rPr>
                        <w:t>其他目的而保持信息，则质</w:t>
                      </w:r>
                      <w:r>
                        <w:rPr>
                          <w:color w:val="CA1E55"/>
                          <w:spacing w:val="0"/>
                          <w:w w:val="100"/>
                          <w:position w:val="0"/>
                        </w:rPr>
                        <w:t xml:space="preserve">量管醐 </w:t>
                      </w:r>
                      <w:r>
                        <w:rPr>
                          <w:color w:val="000000"/>
                          <w:spacing w:val="0"/>
                          <w:w w:val="100"/>
                          <w:position w:val="0"/>
                        </w:rPr>
                        <w:t>者的需要。</w:t>
                      </w:r>
                    </w:p>
                  </w:txbxContent>
                </v:textbox>
                <w10:wrap type="topAndBottom"/>
              </v:shape>
            </w:pict>
          </mc:Fallback>
        </mc:AlternateContent>
      </w:r>
      <w:r>
        <mc:AlternateContent>
          <mc:Choice Requires="wps">
            <w:drawing>
              <wp:anchor distT="0" distB="0" distL="0" distR="5177790" simplePos="0" relativeHeight="251660288" behindDoc="0" locked="0" layoutInCell="1" allowOverlap="1">
                <wp:simplePos x="0" y="0"/>
                <wp:positionH relativeFrom="column">
                  <wp:posOffset>4025900</wp:posOffset>
                </wp:positionH>
                <wp:positionV relativeFrom="paragraph">
                  <wp:posOffset>3721735</wp:posOffset>
                </wp:positionV>
                <wp:extent cx="735965" cy="15113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735965"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CA1E55"/>
                                <w:spacing w:val="0"/>
                                <w:w w:val="100"/>
                                <w:position w:val="0"/>
                                <w:sz w:val="18"/>
                                <w:szCs w:val="18"/>
                              </w:rPr>
                              <w:t>过程运的境,</w:t>
                            </w:r>
                          </w:p>
                        </w:txbxContent>
                      </wps:txbx>
                      <wps:bodyPr lIns="0" tIns="0" rIns="0" bIns="0">
                        <a:noAutofit/>
                      </wps:bodyPr>
                    </wps:wsp>
                  </a:graphicData>
                </a:graphic>
              </wp:anchor>
            </w:drawing>
          </mc:Choice>
          <mc:Fallback>
            <w:pict>
              <v:shape id="Shape 239" o:spid="_x0000_s1026" o:spt="202" type="#_x0000_t202" style="position:absolute;left:0pt;margin-left:317pt;margin-top:293.05pt;height:11.9pt;width:57.95pt;mso-wrap-distance-bottom:0pt;mso-wrap-distance-top:0pt;z-index:251660288;mso-width-relative:page;mso-height-relative:page;" filled="f" stroked="f" coordsize="21600,21600" o:gfxdata="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Z4aJ2gAAAAsB&#10;AAAPAAAAAAAAAAEAIAAAACIAAABkcnMvZG93bnJldi54bWxQSwECFAAUAAAACACHTuJAmzW2s6cB&#10;AABnAwAADgAAAAAAAAABACAAAAApAQAAZHJzL2Uyb0RvYy54bWxQSwUGAAAAAAYABgBZAQAAQgUA&#10;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CA1E55"/>
                          <w:spacing w:val="0"/>
                          <w:w w:val="100"/>
                          <w:position w:val="0"/>
                          <w:sz w:val="18"/>
                          <w:szCs w:val="18"/>
                        </w:rPr>
                        <w:t>过程运的境,</w:t>
                      </w:r>
                    </w:p>
                  </w:txbxContent>
                </v:textbox>
                <w10:wrap type="topAndBottom"/>
              </v:shape>
            </w:pict>
          </mc:Fallback>
        </mc:AlternateContent>
      </w:r>
      <w:r>
        <mc:AlternateContent>
          <mc:Choice Requires="wps">
            <w:drawing>
              <wp:anchor distT="0" distB="0" distL="0" distR="4843780" simplePos="0" relativeHeight="251660288" behindDoc="0" locked="0" layoutInCell="1" allowOverlap="1">
                <wp:simplePos x="0" y="0"/>
                <wp:positionH relativeFrom="column">
                  <wp:posOffset>3902710</wp:posOffset>
                </wp:positionH>
                <wp:positionV relativeFrom="paragraph">
                  <wp:posOffset>4178935</wp:posOffset>
                </wp:positionV>
                <wp:extent cx="1069975" cy="15113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1069975"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CA1E55"/>
                                <w:spacing w:val="0"/>
                                <w:w w:val="100"/>
                                <w:position w:val="0"/>
                                <w:sz w:val="18"/>
                                <w:szCs w:val="18"/>
                              </w:rPr>
                              <w:t>廓提供</w:t>
                            </w:r>
                            <w:r>
                              <w:rPr>
                                <w:color w:val="CA1E55"/>
                                <w:spacing w:val="0"/>
                                <w:w w:val="100"/>
                                <w:position w:val="0"/>
                                <w:sz w:val="18"/>
                                <w:szCs w:val="18"/>
                                <w:lang w:val="zh-CN" w:eastAsia="zh-CN" w:bidi="zh-CN"/>
                              </w:rPr>
                              <w:t>曾严品</w:t>
                            </w:r>
                            <w:r>
                              <w:rPr>
                                <w:color w:val="000000"/>
                                <w:spacing w:val="0"/>
                                <w:w w:val="100"/>
                                <w:position w:val="0"/>
                                <w:sz w:val="18"/>
                                <w:szCs w:val="18"/>
                              </w:rPr>
                              <w:t>和服务</w:t>
                            </w:r>
                          </w:p>
                        </w:txbxContent>
                      </wps:txbx>
                      <wps:bodyPr lIns="0" tIns="0" rIns="0" bIns="0">
                        <a:noAutofit/>
                      </wps:bodyPr>
                    </wps:wsp>
                  </a:graphicData>
                </a:graphic>
              </wp:anchor>
            </w:drawing>
          </mc:Choice>
          <mc:Fallback>
            <w:pict>
              <v:shape id="Shape 241" o:spid="_x0000_s1026" o:spt="202" type="#_x0000_t202" style="position:absolute;left:0pt;margin-left:307.3pt;margin-top:329.05pt;height:11.9pt;width:84.25pt;mso-wrap-distance-bottom:0pt;mso-wrap-distance-top:0pt;z-index:251660288;mso-width-relative:page;mso-height-relative:page;" filled="f" stroked="f" coordsize="21600,21600" o:gfxdata="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tDYuN2QAAAAsB&#10;AAAPAAAAAAAAAAEAIAAAACIAAABkcnMvZG93bnJldi54bWxQSwECFAAUAAAACACHTuJACUoci6gB&#10;AABoAwAADgAAAAAAAAABACAAAAAoAQAAZHJzL2Uyb0RvYy54bWxQSwUGAAAAAAYABgBZAQAAQgUA&#10;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CA1E55"/>
                          <w:spacing w:val="0"/>
                          <w:w w:val="100"/>
                          <w:position w:val="0"/>
                          <w:sz w:val="18"/>
                          <w:szCs w:val="18"/>
                        </w:rPr>
                        <w:t>廓提供</w:t>
                      </w:r>
                      <w:r>
                        <w:rPr>
                          <w:color w:val="CA1E55"/>
                          <w:spacing w:val="0"/>
                          <w:w w:val="100"/>
                          <w:position w:val="0"/>
                          <w:sz w:val="18"/>
                          <w:szCs w:val="18"/>
                          <w:lang w:val="zh-CN" w:eastAsia="zh-CN" w:bidi="zh-CN"/>
                        </w:rPr>
                        <w:t>曾严品</w:t>
                      </w:r>
                      <w:r>
                        <w:rPr>
                          <w:color w:val="000000"/>
                          <w:spacing w:val="0"/>
                          <w:w w:val="100"/>
                          <w:position w:val="0"/>
                          <w:sz w:val="18"/>
                          <w:szCs w:val="18"/>
                        </w:rPr>
                        <w:t>和服务</w:t>
                      </w:r>
                    </w:p>
                  </w:txbxContent>
                </v:textbox>
                <w10:wrap type="topAndBottom"/>
              </v:shape>
            </w:pict>
          </mc:Fallback>
        </mc:AlternateContent>
      </w:r>
      <w:r>
        <mc:AlternateContent>
          <mc:Choice Requires="wps">
            <w:drawing>
              <wp:anchor distT="0" distB="0" distL="0" distR="5653405" simplePos="0" relativeHeight="251660288" behindDoc="0" locked="0" layoutInCell="1" allowOverlap="1">
                <wp:simplePos x="0" y="0"/>
                <wp:positionH relativeFrom="column">
                  <wp:posOffset>1319530</wp:posOffset>
                </wp:positionH>
                <wp:positionV relativeFrom="paragraph">
                  <wp:posOffset>4411980</wp:posOffset>
                </wp:positionV>
                <wp:extent cx="260350" cy="14605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260350" cy="14605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供方</w:t>
                            </w:r>
                          </w:p>
                        </w:txbxContent>
                      </wps:txbx>
                      <wps:bodyPr lIns="0" tIns="0" rIns="0" bIns="0">
                        <a:noAutofit/>
                      </wps:bodyPr>
                    </wps:wsp>
                  </a:graphicData>
                </a:graphic>
              </wp:anchor>
            </w:drawing>
          </mc:Choice>
          <mc:Fallback>
            <w:pict>
              <v:shape id="Shape 243" o:spid="_x0000_s1026" o:spt="202" type="#_x0000_t202" style="position:absolute;left:0pt;margin-left:103.9pt;margin-top:347.4pt;height:11.5pt;width:20.5pt;mso-wrap-distance-bottom:0pt;mso-wrap-distance-top:0pt;z-index:251660288;mso-width-relative:page;mso-height-relative:page;" filled="f" stroked="f" coordsize="21600,21600" o:gfxdata="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YlqOF2QAAAAsBAAAP&#10;AAAAAAAAAAEAIAAAACIAAABkcnMvZG93bnJldi54bWxQSwECFAAUAAAACACHTuJAW3HFjaUBAABn&#10;AwAADgAAAAAAAAABACAAAAAo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供方</w:t>
                      </w:r>
                    </w:p>
                  </w:txbxContent>
                </v:textbox>
                <w10:wrap type="topAndBottom"/>
              </v:shape>
            </w:pict>
          </mc:Fallback>
        </mc:AlternateContent>
      </w:r>
      <w:r>
        <mc:AlternateContent>
          <mc:Choice Requires="wps">
            <w:drawing>
              <wp:anchor distT="0" distB="0" distL="0" distR="5479415" simplePos="0" relativeHeight="251660288" behindDoc="0" locked="0" layoutInCell="1" allowOverlap="1">
                <wp:simplePos x="0" y="0"/>
                <wp:positionH relativeFrom="column">
                  <wp:posOffset>4185920</wp:posOffset>
                </wp:positionH>
                <wp:positionV relativeFrom="paragraph">
                  <wp:posOffset>4403090</wp:posOffset>
                </wp:positionV>
                <wp:extent cx="434340" cy="14605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434340" cy="14605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，卜部供方</w:t>
                            </w:r>
                          </w:p>
                        </w:txbxContent>
                      </wps:txbx>
                      <wps:bodyPr lIns="0" tIns="0" rIns="0" bIns="0">
                        <a:noAutofit/>
                      </wps:bodyPr>
                    </wps:wsp>
                  </a:graphicData>
                </a:graphic>
              </wp:anchor>
            </w:drawing>
          </mc:Choice>
          <mc:Fallback>
            <w:pict>
              <v:shape id="Shape 245" o:spid="_x0000_s1026" o:spt="202" type="#_x0000_t202" style="position:absolute;left:0pt;margin-left:329.6pt;margin-top:346.7pt;height:11.5pt;width:34.2pt;mso-wrap-distance-bottom:0pt;mso-wrap-distance-top:0pt;z-index:251660288;mso-width-relative:page;mso-height-relative:page;" filled="f" stroked="f" coordsize="21600,21600" o:gfxdata="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vTGMdoAAAALAQAA&#10;DwAAAAAAAAABACAAAAAiAAAAZHJzL2Rvd25yZXYueG1sUEsBAhQAFAAAAAgAh07iQBepDy6lAQAA&#10;ZwMAAA4AAAAAAAAAAQAgAAAAKQ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，卜部供方</w:t>
                      </w:r>
                    </w:p>
                  </w:txbxContent>
                </v:textbox>
                <w10:wrap type="topAndBottom"/>
              </v:shape>
            </w:pict>
          </mc:Fallback>
        </mc:AlternateContent>
      </w:r>
      <w:r>
        <mc:AlternateContent>
          <mc:Choice Requires="wps">
            <w:drawing>
              <wp:anchor distT="0" distB="0" distL="0" distR="5452110" simplePos="0" relativeHeight="251660288" behindDoc="0" locked="0" layoutInCell="1" allowOverlap="1">
                <wp:simplePos x="0" y="0"/>
                <wp:positionH relativeFrom="column">
                  <wp:posOffset>4410075</wp:posOffset>
                </wp:positionH>
                <wp:positionV relativeFrom="paragraph">
                  <wp:posOffset>2345690</wp:posOffset>
                </wp:positionV>
                <wp:extent cx="461645" cy="155575"/>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461645" cy="15557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31—2016</w:t>
                            </w:r>
                          </w:p>
                        </w:txbxContent>
                      </wps:txbx>
                      <wps:bodyPr lIns="0" tIns="0" rIns="0" bIns="0">
                        <a:noAutofit/>
                      </wps:bodyPr>
                    </wps:wsp>
                  </a:graphicData>
                </a:graphic>
              </wp:anchor>
            </w:drawing>
          </mc:Choice>
          <mc:Fallback>
            <w:pict>
              <v:shape id="Shape 247" o:spid="_x0000_s1026" o:spt="202" type="#_x0000_t202" style="position:absolute;left:0pt;margin-left:347.25pt;margin-top:184.7pt;height:12.25pt;width:36.35pt;mso-wrap-distance-bottom:0pt;mso-wrap-distance-top:0pt;z-index:251660288;mso-width-relative:page;mso-height-relative:page;" filled="f" stroked="f" coordsize="21600,21600" o:gfxdata="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YNDDtkAAAALAQAA&#10;DwAAAAAAAAABACAAAAAiAAAAZHJzL2Rvd25yZXYueG1sUEsBAhQAFAAAAAgAh07iQBmby1umAQAA&#10;ZwMAAA4AAAAAAAAAAQAgAAAAKA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31—2016</w:t>
                      </w:r>
                    </w:p>
                  </w:txbxContent>
                </v:textbox>
                <w10:wrap type="topAndBottom"/>
              </v:shape>
            </w:pict>
          </mc:Fallback>
        </mc:AlternateContent>
      </w:r>
      <w:r>
        <mc:AlternateContent>
          <mc:Choice Requires="wps">
            <w:drawing>
              <wp:anchor distT="0" distB="0" distL="0" distR="5662295" simplePos="0" relativeHeight="251660288" behindDoc="0" locked="0" layoutInCell="1" allowOverlap="1">
                <wp:simplePos x="0" y="0"/>
                <wp:positionH relativeFrom="column">
                  <wp:posOffset>1323975</wp:posOffset>
                </wp:positionH>
                <wp:positionV relativeFrom="paragraph">
                  <wp:posOffset>2811780</wp:posOffset>
                </wp:positionV>
                <wp:extent cx="251460" cy="14605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251460" cy="14605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删减</w:t>
                            </w:r>
                          </w:p>
                        </w:txbxContent>
                      </wps:txbx>
                      <wps:bodyPr lIns="0" tIns="0" rIns="0" bIns="0">
                        <a:noAutofit/>
                      </wps:bodyPr>
                    </wps:wsp>
                  </a:graphicData>
                </a:graphic>
              </wp:anchor>
            </w:drawing>
          </mc:Choice>
          <mc:Fallback>
            <w:pict>
              <v:shape id="Shape 249" o:spid="_x0000_s1026" o:spt="202" type="#_x0000_t202" style="position:absolute;left:0pt;margin-left:104.25pt;margin-top:221.4pt;height:11.5pt;width:19.8pt;mso-wrap-distance-bottom:0pt;mso-wrap-distance-top:0pt;z-index:251660288;mso-width-relative:page;mso-height-relative:page;" filled="f" stroked="f" coordsize="21600,21600" o:gfxdata="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vKw5DZAAAACwEAAA8A&#10;AAAAAAAAAQAgAAAAIgAAAGRycy9kb3ducmV2LnhtbFBLAQIUABQAAAAIAIdO4kBMkZIqpAEAAGcD&#10;AAAOAAAAAAAAAAEAIAAAACgBAABkcnMvZTJvRG9jLnhtbFBLBQYAAAAABgAGAFkBAAA+BQ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删减</w:t>
                      </w:r>
                    </w:p>
                  </w:txbxContent>
                </v:textbox>
                <w10:wrap type="topAndBottom"/>
              </v:shape>
            </w:pict>
          </mc:Fallback>
        </mc:AlternateContent>
      </w:r>
      <w:r>
        <mc:AlternateContent>
          <mc:Choice Requires="wps">
            <w:drawing>
              <wp:anchor distT="0" distB="0" distL="0" distR="5547995" simplePos="0" relativeHeight="251660288" behindDoc="0" locked="0" layoutInCell="1" allowOverlap="1">
                <wp:simplePos x="0" y="0"/>
                <wp:positionH relativeFrom="column">
                  <wp:posOffset>1154430</wp:posOffset>
                </wp:positionH>
                <wp:positionV relativeFrom="paragraph">
                  <wp:posOffset>3154680</wp:posOffset>
                </wp:positionV>
                <wp:extent cx="365760" cy="15113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365760"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管理者</w:t>
                            </w:r>
                          </w:p>
                        </w:txbxContent>
                      </wps:txbx>
                      <wps:bodyPr lIns="0" tIns="0" rIns="0" bIns="0">
                        <a:noAutofit/>
                      </wps:bodyPr>
                    </wps:wsp>
                  </a:graphicData>
                </a:graphic>
              </wp:anchor>
            </w:drawing>
          </mc:Choice>
          <mc:Fallback>
            <w:pict>
              <v:shape id="Shape 251" o:spid="_x0000_s1026" o:spt="202" type="#_x0000_t202" style="position:absolute;left:0pt;margin-left:90.9pt;margin-top:248.4pt;height:11.9pt;width:28.8pt;mso-wrap-distance-bottom:0pt;mso-wrap-distance-top:0pt;z-index:251660288;mso-width-relative:page;mso-height-relative:page;" filled="f" stroked="f" coordsize="21600,21600" o:gfxdata="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70Ee3aAAAACwEA&#10;AA8AAAAAAAAAAQAgAAAAIgAAAGRycy9kb3ducmV2LnhtbFBLAQIUABQAAAAIAIdO4kDX/xHSpgEA&#10;AGcDAAAOAAAAAAAAAAEAIAAAACkBAABkcnMvZTJvRG9jLnhtbFBLBQYAAAAABgAGAFkBAABBBQAA&#10;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管理者</w:t>
                      </w:r>
                    </w:p>
                  </w:txbxContent>
                </v:textbox>
                <w10:wrap type="topAndBottom"/>
              </v:shape>
            </w:pict>
          </mc:Fallback>
        </mc:AlternateContent>
      </w:r>
      <w:r>
        <mc:AlternateContent>
          <mc:Choice Requires="wps">
            <w:drawing>
              <wp:anchor distT="0" distB="0" distL="0" distR="3997960" simplePos="0" relativeHeight="251660288" behindDoc="0" locked="0" layoutInCell="1" allowOverlap="1">
                <wp:simplePos x="0" y="0"/>
                <wp:positionH relativeFrom="column">
                  <wp:posOffset>496570</wp:posOffset>
                </wp:positionH>
                <wp:positionV relativeFrom="paragraph">
                  <wp:posOffset>3502660</wp:posOffset>
                </wp:positionV>
                <wp:extent cx="1915795" cy="151130"/>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1915795"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文件</w:t>
                            </w:r>
                            <w:r>
                              <w:rPr>
                                <w:color w:val="CA1E55"/>
                                <w:spacing w:val="0"/>
                                <w:w w:val="100"/>
                                <w:position w:val="0"/>
                                <w:sz w:val="18"/>
                                <w:szCs w:val="18"/>
                              </w:rPr>
                              <w:t xml:space="preserve">、囈手 2 </w:t>
                            </w:r>
                            <w:r>
                              <w:rPr>
                                <w:color w:val="000000"/>
                                <w:spacing w:val="0"/>
                                <w:w w:val="100"/>
                                <w:position w:val="0"/>
                                <w:sz w:val="18"/>
                                <w:szCs w:val="18"/>
                              </w:rPr>
                              <w:t>成文件的程序、记录</w:t>
                            </w:r>
                          </w:p>
                        </w:txbxContent>
                      </wps:txbx>
                      <wps:bodyPr lIns="0" tIns="0" rIns="0" bIns="0">
                        <a:noAutofit/>
                      </wps:bodyPr>
                    </wps:wsp>
                  </a:graphicData>
                </a:graphic>
              </wp:anchor>
            </w:drawing>
          </mc:Choice>
          <mc:Fallback>
            <w:pict>
              <v:shape id="Shape 253" o:spid="_x0000_s1026" o:spt="202" type="#_x0000_t202" style="position:absolute;left:0pt;margin-left:39.1pt;margin-top:275.8pt;height:11.9pt;width:150.85pt;mso-wrap-distance-bottom:0pt;mso-wrap-distance-top:0pt;z-index:251660288;mso-width-relative:page;mso-height-relative:page;" filled="f" stroked="f" coordsize="21600,21600" o:gfxdata="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4hoR9oAAAAK&#10;AQAADwAAAAAAAAABACAAAAAiAAAAZHJzL2Rvd25yZXYueG1sUEsBAhQAFAAAAAgAh07iQLLANgqo&#10;AQAAaAMAAA4AAAAAAAAAAQAgAAAAKQEAAGRycy9lMm9Eb2MueG1sUEsFBgAAAAAGAAYAWQEAAEMF&#10;A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文件</w:t>
                      </w:r>
                      <w:r>
                        <w:rPr>
                          <w:color w:val="CA1E55"/>
                          <w:spacing w:val="0"/>
                          <w:w w:val="100"/>
                          <w:position w:val="0"/>
                          <w:sz w:val="18"/>
                          <w:szCs w:val="18"/>
                        </w:rPr>
                        <w:t xml:space="preserve">、囈手 2 </w:t>
                      </w:r>
                      <w:r>
                        <w:rPr>
                          <w:color w:val="000000"/>
                          <w:spacing w:val="0"/>
                          <w:w w:val="100"/>
                          <w:position w:val="0"/>
                          <w:sz w:val="18"/>
                          <w:szCs w:val="18"/>
                        </w:rPr>
                        <w:t>成文件的程序、记录</w:t>
                      </w:r>
                    </w:p>
                  </w:txbxContent>
                </v:textbox>
                <w10:wrap type="topAndBottom"/>
              </v:shape>
            </w:pict>
          </mc:Fallback>
        </mc:AlternateContent>
      </w:r>
      <w:r>
        <mc:AlternateContent>
          <mc:Choice Requires="wps">
            <w:drawing>
              <wp:anchor distT="0" distB="0" distL="0" distR="5516245" simplePos="0" relativeHeight="251660288" behindDoc="0" locked="0" layoutInCell="1" allowOverlap="1">
                <wp:simplePos x="0" y="0"/>
                <wp:positionH relativeFrom="column">
                  <wp:posOffset>4135755</wp:posOffset>
                </wp:positionH>
                <wp:positionV relativeFrom="paragraph">
                  <wp:posOffset>3493135</wp:posOffset>
                </wp:positionV>
                <wp:extent cx="397510" cy="15113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397510"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成文信</w:t>
                            </w:r>
                          </w:p>
                        </w:txbxContent>
                      </wps:txbx>
                      <wps:bodyPr lIns="0" tIns="0" rIns="0" bIns="0">
                        <a:noAutofit/>
                      </wps:bodyPr>
                    </wps:wsp>
                  </a:graphicData>
                </a:graphic>
              </wp:anchor>
            </w:drawing>
          </mc:Choice>
          <mc:Fallback>
            <w:pict>
              <v:shape id="Shape 255" o:spid="_x0000_s1026" o:spt="202" type="#_x0000_t202" style="position:absolute;left:0pt;margin-left:325.65pt;margin-top:275.05pt;height:11.9pt;width:31.3pt;mso-wrap-distance-bottom:0pt;mso-wrap-distance-top:0pt;z-index:251660288;mso-width-relative:page;mso-height-relative:page;" filled="f" stroked="f" coordsize="21600,21600" o:gfxdata="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mb5HNkAAAALAQAA&#10;DwAAAAAAAAABACAAAAAiAAAAZHJzL2Rvd25yZXYueG1sUEsBAhQAFAAAAAgAh07iQA/uloWmAQAA&#10;ZwMAAA4AAAAAAAAAAQAgAAAAKAEAAGRycy9lMm9Eb2MueG1sUEsFBgAAAAAGAAYAWQEAAEAFAAAA&#10;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成文信</w:t>
                      </w:r>
                    </w:p>
                  </w:txbxContent>
                </v:textbox>
                <w10:wrap type="topAndBottom"/>
              </v:shape>
            </w:pict>
          </mc:Fallback>
        </mc:AlternateContent>
      </w:r>
      <w:r>
        <mc:AlternateContent>
          <mc:Choice Requires="wps">
            <w:drawing>
              <wp:anchor distT="0" distB="0" distL="0" distR="5314950" simplePos="0" relativeHeight="251660288" behindDoc="0" locked="0" layoutInCell="1" allowOverlap="1">
                <wp:simplePos x="0" y="0"/>
                <wp:positionH relativeFrom="column">
                  <wp:posOffset>4542790</wp:posOffset>
                </wp:positionH>
                <wp:positionV relativeFrom="paragraph">
                  <wp:posOffset>2807335</wp:posOffset>
                </wp:positionV>
                <wp:extent cx="598805" cy="151130"/>
                <wp:effectExtent l="0" t="0" r="0" b="0"/>
                <wp:wrapTopAndBottom/>
                <wp:docPr id="257" name="Shape 257"/>
                <wp:cNvGraphicFramePr/>
                <a:graphic xmlns:a="http://schemas.openxmlformats.org/drawingml/2006/main">
                  <a:graphicData uri="http://schemas.microsoft.com/office/word/2010/wordprocessingShape">
                    <wps:wsp>
                      <wps:cNvSpPr txBox="1"/>
                      <wps:spPr>
                        <a:xfrm>
                          <a:off x="0" y="0"/>
                          <a:ext cx="598805" cy="1511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用</w:t>
                            </w:r>
                            <w:r>
                              <w:rPr>
                                <w:color w:val="CA1E55"/>
                                <w:spacing w:val="0"/>
                                <w:w w:val="100"/>
                                <w:position w:val="0"/>
                                <w:sz w:val="18"/>
                                <w:szCs w:val="18"/>
                              </w:rPr>
                              <w:t>性瞰明</w:t>
                            </w:r>
                          </w:p>
                        </w:txbxContent>
                      </wps:txbx>
                      <wps:bodyPr lIns="0" tIns="0" rIns="0" bIns="0">
                        <a:noAutofit/>
                      </wps:bodyPr>
                    </wps:wsp>
                  </a:graphicData>
                </a:graphic>
              </wp:anchor>
            </w:drawing>
          </mc:Choice>
          <mc:Fallback>
            <w:pict>
              <v:shape id="Shape 257" o:spid="_x0000_s1026" o:spt="202" type="#_x0000_t202" style="position:absolute;left:0pt;margin-left:357.7pt;margin-top:221.05pt;height:11.9pt;width:47.15pt;mso-wrap-distance-bottom:0pt;mso-wrap-distance-top:0pt;z-index:251660288;mso-width-relative:page;mso-height-relative:page;" filled="f" stroked="f" coordsize="21600,21600" o:gfxdata="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7paqR2gAAAAsB&#10;AAAPAAAAAAAAAAEAIAAAACIAAABkcnMvZG93bnJldi54bWxQSwECFAAUAAAACACHTuJA5tukpKcB&#10;AABnAwAADgAAAAAAAAABACAAAAApAQAAZHJzL2Uyb0RvYy54bWxQSwUGAAAAAAYABgBZAQAAQgUA&#10;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用</w:t>
                      </w:r>
                      <w:r>
                        <w:rPr>
                          <w:color w:val="CA1E55"/>
                          <w:spacing w:val="0"/>
                          <w:w w:val="100"/>
                          <w:position w:val="0"/>
                          <w:sz w:val="18"/>
                          <w:szCs w:val="18"/>
                        </w:rPr>
                        <w:t>性瞰明</w:t>
                      </w:r>
                    </w:p>
                  </w:txbxContent>
                </v:textbox>
                <w10:wrap type="topAndBottom"/>
              </v:shape>
            </w:pict>
          </mc:Fallback>
        </mc:AlternateContent>
      </w:r>
      <w:r>
        <mc:AlternateContent>
          <mc:Choice Requires="wps">
            <w:drawing>
              <wp:anchor distT="0" distB="0" distL="0" distR="4899025" simplePos="0" relativeHeight="251660288" behindDoc="0" locked="0" layoutInCell="1" allowOverlap="1">
                <wp:simplePos x="0" y="0"/>
                <wp:positionH relativeFrom="column">
                  <wp:posOffset>6985</wp:posOffset>
                </wp:positionH>
                <wp:positionV relativeFrom="paragraph">
                  <wp:posOffset>4970145</wp:posOffset>
                </wp:positionV>
                <wp:extent cx="1014730" cy="168910"/>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1014730" cy="1689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A.2</w:t>
                            </w:r>
                            <w:r>
                              <w:rPr>
                                <w:color w:val="000000"/>
                                <w:spacing w:val="0"/>
                                <w:w w:val="100"/>
                                <w:position w:val="0"/>
                              </w:rPr>
                              <w:t>产品和服务</w:t>
                            </w:r>
                          </w:p>
                        </w:txbxContent>
                      </wps:txbx>
                      <wps:bodyPr lIns="0" tIns="0" rIns="0" bIns="0">
                        <a:noAutofit/>
                      </wps:bodyPr>
                    </wps:wsp>
                  </a:graphicData>
                </a:graphic>
              </wp:anchor>
            </w:drawing>
          </mc:Choice>
          <mc:Fallback>
            <w:pict>
              <v:shape id="Shape 259" o:spid="_x0000_s1026" o:spt="202" type="#_x0000_t202" style="position:absolute;left:0pt;margin-left:0.55pt;margin-top:391.35pt;height:13.3pt;width:79.9pt;mso-wrap-distance-bottom:0pt;mso-wrap-distance-top:0pt;z-index:251660288;mso-width-relative:page;mso-height-relative:page;" filled="f" stroked="f" coordsize="21600,21600" o:gfxdata="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xTSr1wAAAAkBAAAP&#10;AAAAAAAAAAEAIAAAACIAAABkcnMvZG93bnJldi54bWxQSwECFAAUAAAACACHTuJAfJPB6KcBAABo&#10;AwAADgAAAAAAAAABACAAAAAmAQAAZHJzL2Uyb0RvYy54bWxQSwUGAAAAAAYABgBZAQAAPw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A.2</w:t>
                      </w:r>
                      <w:r>
                        <w:rPr>
                          <w:color w:val="000000"/>
                          <w:spacing w:val="0"/>
                          <w:w w:val="100"/>
                          <w:position w:val="0"/>
                        </w:rPr>
                        <w:t>产品和服务</w:t>
                      </w:r>
                    </w:p>
                  </w:txbxContent>
                </v:textbox>
                <w10:wrap type="topAndBottom"/>
              </v:shape>
            </w:pict>
          </mc:Fallback>
        </mc:AlternateContent>
      </w:r>
    </w:p>
    <w:p>
      <w:pPr>
        <w:pStyle w:val="19"/>
        <w:keepNext w:val="0"/>
        <w:keepLines w:val="0"/>
        <w:widowControl w:val="0"/>
        <w:shd w:val="clear" w:color="auto" w:fill="auto"/>
        <w:bidi w:val="0"/>
        <w:spacing w:before="0" w:after="0" w:line="346" w:lineRule="exact"/>
        <w:ind w:left="0" w:right="0" w:firstLine="420"/>
        <w:jc w:val="both"/>
      </w:pP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使用的术语</w:t>
      </w:r>
      <w:r>
        <w:rPr>
          <w:color w:val="000000"/>
          <w:spacing w:val="0"/>
          <w:w w:val="100"/>
          <w:position w:val="0"/>
          <w:lang w:val="zh-CN" w:eastAsia="zh-CN" w:bidi="zh-CN"/>
        </w:rPr>
        <w:t>“产</w:t>
      </w:r>
      <w:r>
        <w:rPr>
          <w:color w:val="000000"/>
          <w:spacing w:val="0"/>
          <w:w w:val="100"/>
          <w:position w:val="0"/>
        </w:rPr>
        <w:t>品”包括所有的输出类别。本标准则使用</w:t>
      </w:r>
      <w:r>
        <w:rPr>
          <w:color w:val="000000"/>
          <w:spacing w:val="0"/>
          <w:w w:val="100"/>
          <w:position w:val="0"/>
          <w:lang w:val="zh-CN" w:eastAsia="zh-CN" w:bidi="zh-CN"/>
        </w:rPr>
        <w:t>“产</w:t>
      </w:r>
      <w:r>
        <w:rPr>
          <w:color w:val="000000"/>
          <w:spacing w:val="0"/>
          <w:w w:val="100"/>
          <w:position w:val="0"/>
        </w:rPr>
        <w:t>品和服务”。</w:t>
      </w:r>
      <w:r>
        <w:rPr>
          <w:color w:val="000000"/>
          <w:spacing w:val="0"/>
          <w:w w:val="100"/>
          <w:position w:val="0"/>
          <w:lang w:val="zh-CN" w:eastAsia="zh-CN" w:bidi="zh-CN"/>
        </w:rPr>
        <w:t xml:space="preserve">“产 </w:t>
      </w:r>
      <w:r>
        <w:rPr>
          <w:color w:val="000000"/>
          <w:spacing w:val="0"/>
          <w:w w:val="100"/>
          <w:position w:val="0"/>
        </w:rPr>
        <w:t>品和服务”包括所有的输出类别（硬件、服务、软件和流程性材料）。</w:t>
      </w:r>
    </w:p>
    <w:p>
      <w:pPr>
        <w:pStyle w:val="19"/>
        <w:keepNext w:val="0"/>
        <w:keepLines w:val="0"/>
        <w:widowControl w:val="0"/>
        <w:shd w:val="clear" w:color="auto" w:fill="auto"/>
        <w:bidi w:val="0"/>
        <w:spacing w:before="0" w:after="0" w:line="315" w:lineRule="exact"/>
        <w:ind w:left="0" w:right="0" w:firstLine="420"/>
        <w:jc w:val="both"/>
      </w:pPr>
      <w:r>
        <w:rPr>
          <w:color w:val="000000"/>
          <w:spacing w:val="0"/>
          <w:w w:val="100"/>
          <w:position w:val="0"/>
        </w:rPr>
        <w:t>特别包含</w:t>
      </w:r>
      <w:r>
        <w:rPr>
          <w:color w:val="000000"/>
          <w:spacing w:val="0"/>
          <w:w w:val="100"/>
          <w:position w:val="0"/>
          <w:lang w:val="zh-CN" w:eastAsia="zh-CN" w:bidi="zh-CN"/>
        </w:rPr>
        <w:t>“服务</w:t>
      </w:r>
      <w:r>
        <w:rPr>
          <w:color w:val="000000"/>
          <w:spacing w:val="0"/>
          <w:w w:val="100"/>
          <w:position w:val="0"/>
          <w:lang w:val="en-US" w:eastAsia="en-US" w:bidi="en-US"/>
        </w:rPr>
        <w:t>"，</w:t>
      </w:r>
      <w:r>
        <w:rPr>
          <w:color w:val="000000"/>
          <w:spacing w:val="0"/>
          <w:w w:val="100"/>
          <w:position w:val="0"/>
        </w:rPr>
        <w:t>旨在强调在某些要求的应用方面，产品和服务之间存在的差异。服务的特性表 明，至少有一部分输出是在与顾客的接触面上实现的。这意味着在提供服务之前不一定能够确认其是 否符合要求。</w:t>
      </w:r>
    </w:p>
    <w:p>
      <w:pPr>
        <w:pStyle w:val="19"/>
        <w:keepNext w:val="0"/>
        <w:keepLines w:val="0"/>
        <w:widowControl w:val="0"/>
        <w:shd w:val="clear" w:color="auto" w:fill="auto"/>
        <w:bidi w:val="0"/>
        <w:spacing w:before="0" w:after="300" w:line="315" w:lineRule="exact"/>
        <w:ind w:left="0" w:right="0" w:firstLine="420"/>
        <w:jc w:val="both"/>
        <w:sectPr>
          <w:footnotePr>
            <w:numFmt w:val="decimal"/>
          </w:footnotePr>
          <w:pgSz w:w="11900" w:h="16840"/>
          <w:pgMar w:top="1806" w:right="1395" w:bottom="1512" w:left="1196" w:header="0" w:footer="3" w:gutter="0"/>
          <w:cols w:space="720" w:num="1"/>
          <w:rtlGutter w:val="0"/>
          <w:docGrid w:linePitch="360" w:charSpace="0"/>
        </w:sectPr>
      </w:pPr>
      <w:r>
        <w:rPr>
          <w:color w:val="000000"/>
          <w:spacing w:val="0"/>
          <w:w w:val="100"/>
          <w:position w:val="0"/>
        </w:rPr>
        <w:t>在大多数情况下</w:t>
      </w:r>
      <w:r>
        <w:rPr>
          <w:color w:val="000000"/>
          <w:spacing w:val="0"/>
          <w:w w:val="100"/>
          <w:position w:val="0"/>
          <w:lang w:val="zh-CN" w:eastAsia="zh-CN" w:bidi="zh-CN"/>
        </w:rPr>
        <w:t>，“产</w:t>
      </w:r>
      <w:r>
        <w:rPr>
          <w:color w:val="000000"/>
          <w:spacing w:val="0"/>
          <w:w w:val="100"/>
          <w:position w:val="0"/>
        </w:rPr>
        <w:t>品和服务''一起使用。由组织向顾客提供的或外部供方提供的大多数输出包 括产品和服务两方面。例如：有形或无形产品可能涉及相关的服务，而服务也可能涉及相关的有形或无 形产品。</w:t>
      </w:r>
    </w:p>
    <w:p>
      <w:pPr>
        <w:pStyle w:val="19"/>
        <w:keepNext w:val="0"/>
        <w:keepLines w:val="0"/>
        <w:widowControl w:val="0"/>
        <w:shd w:val="clear" w:color="auto" w:fill="auto"/>
        <w:bidi w:val="0"/>
        <w:spacing w:before="0" w:after="300" w:line="320" w:lineRule="exact"/>
        <w:ind w:left="0" w:right="0" w:firstLine="0"/>
        <w:jc w:val="left"/>
      </w:pPr>
      <w:r>
        <w:rPr>
          <w:rFonts w:ascii="Times New Roman" w:hAnsi="Times New Roman" w:eastAsia="Times New Roman" w:cs="Times New Roman"/>
          <w:b/>
          <w:bCs/>
          <w:color w:val="000000"/>
          <w:spacing w:val="0"/>
          <w:w w:val="100"/>
          <w:position w:val="0"/>
          <w:lang w:val="en-US" w:eastAsia="en-US" w:bidi="en-US"/>
        </w:rPr>
        <w:t>A.3</w:t>
      </w:r>
      <w:r>
        <w:rPr>
          <w:color w:val="000000"/>
          <w:spacing w:val="0"/>
          <w:w w:val="100"/>
          <w:position w:val="0"/>
        </w:rPr>
        <w:t>理解相关方的需求和期望</w:t>
      </w:r>
    </w:p>
    <w:p>
      <w:pPr>
        <w:pStyle w:val="19"/>
        <w:keepNext w:val="0"/>
        <w:keepLines w:val="0"/>
        <w:widowControl w:val="0"/>
        <w:shd w:val="clear" w:color="auto" w:fill="auto"/>
        <w:bidi w:val="0"/>
        <w:spacing w:before="0" w:after="0" w:line="322" w:lineRule="exact"/>
        <w:ind w:left="0" w:right="0" w:firstLine="420"/>
        <w:jc w:val="both"/>
      </w:pP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规定的要求包括了组织确定与质量管理体系有关的相关方，并确定来自这些相关方的要求。 然而</w:t>
      </w:r>
      <w:r>
        <w:rPr>
          <w:rFonts w:ascii="Times New Roman" w:hAnsi="Times New Roman" w:eastAsia="Times New Roman" w:cs="Times New Roman"/>
          <w:color w:val="000000"/>
          <w:spacing w:val="0"/>
          <w:w w:val="100"/>
          <w:position w:val="0"/>
          <w:lang w:val="en-US" w:eastAsia="en-US" w:bidi="en-US"/>
        </w:rPr>
        <w:t>,4.2</w:t>
      </w:r>
      <w:r>
        <w:rPr>
          <w:color w:val="000000"/>
          <w:spacing w:val="0"/>
          <w:w w:val="100"/>
          <w:position w:val="0"/>
        </w:rPr>
        <w:t>并不意味着因质量管理体系要求的扩展而超出了本标准的范围。正如范围中所述，本标准适 用于需要证实其有能力稳定地提供满足顾客要求以及相关法律法规要求的产品和服务，并致力于增强 顾客满意的组织。</w:t>
      </w:r>
    </w:p>
    <w:p>
      <w:pPr>
        <w:pStyle w:val="19"/>
        <w:keepNext w:val="0"/>
        <w:keepLines w:val="0"/>
        <w:widowControl w:val="0"/>
        <w:shd w:val="clear" w:color="auto" w:fill="auto"/>
        <w:bidi w:val="0"/>
        <w:spacing w:before="0" w:after="300" w:line="322" w:lineRule="exact"/>
        <w:ind w:left="0" w:right="0" w:firstLine="420"/>
        <w:jc w:val="both"/>
      </w:pPr>
      <w:r>
        <w:rPr>
          <w:color w:val="000000"/>
          <w:spacing w:val="0"/>
          <w:w w:val="100"/>
          <w:position w:val="0"/>
        </w:rPr>
        <w:t>本标准未要求组织考虑其确定的与质量管理体系无关的相关方。有关相关方的某个特定要求是否 与其质量管理体系相关，需要由组织自行</w:t>
      </w:r>
      <w:r>
        <w:rPr>
          <w:color w:val="000000"/>
          <w:spacing w:val="0"/>
          <w:w w:val="100"/>
          <w:position w:val="0"/>
          <w:lang w:val="zh-CN" w:eastAsia="zh-CN" w:bidi="zh-CN"/>
        </w:rPr>
        <w:t>判断。</w:t>
      </w:r>
    </w:p>
    <w:p>
      <w:pPr>
        <w:pStyle w:val="19"/>
        <w:keepNext w:val="0"/>
        <w:keepLines w:val="0"/>
        <w:widowControl w:val="0"/>
        <w:shd w:val="clear" w:color="auto" w:fill="auto"/>
        <w:bidi w:val="0"/>
        <w:spacing w:before="0" w:after="300" w:line="320" w:lineRule="exact"/>
        <w:ind w:left="0" w:right="0" w:firstLine="0"/>
        <w:jc w:val="left"/>
      </w:pPr>
      <w:r>
        <w:rPr>
          <w:rFonts w:ascii="Times New Roman" w:hAnsi="Times New Roman" w:eastAsia="Times New Roman" w:cs="Times New Roman"/>
          <w:b/>
          <w:bCs/>
          <w:color w:val="000000"/>
          <w:spacing w:val="0"/>
          <w:w w:val="100"/>
          <w:position w:val="0"/>
          <w:lang w:val="en-US" w:eastAsia="en-US" w:bidi="en-US"/>
        </w:rPr>
        <w:t>A.4</w:t>
      </w:r>
      <w:r>
        <w:rPr>
          <w:color w:val="000000"/>
          <w:spacing w:val="0"/>
          <w:w w:val="100"/>
          <w:position w:val="0"/>
        </w:rPr>
        <w:t>基于风险的思维</w:t>
      </w:r>
    </w:p>
    <w:p>
      <w:pPr>
        <w:pStyle w:val="19"/>
        <w:keepNext w:val="0"/>
        <w:keepLines w:val="0"/>
        <w:widowControl w:val="0"/>
        <w:shd w:val="clear" w:color="auto" w:fill="auto"/>
        <w:bidi w:val="0"/>
        <w:spacing w:before="0" w:after="0" w:line="316" w:lineRule="exact"/>
        <w:ind w:left="0" w:right="0" w:firstLine="420"/>
        <w:jc w:val="both"/>
      </w:pPr>
      <w:r>
        <w:rPr>
          <w:color w:val="000000"/>
          <w:spacing w:val="0"/>
          <w:w w:val="100"/>
          <w:position w:val="0"/>
        </w:rPr>
        <w:t>本标准以前的版本中已经隐含基于风险的思维的概念，如：有关策划、评审和改进的要求。本标准 要求组织理解其组织环境（见</w:t>
      </w:r>
      <w:r>
        <w:rPr>
          <w:rFonts w:ascii="Times New Roman" w:hAnsi="Times New Roman" w:eastAsia="Times New Roman" w:cs="Times New Roman"/>
          <w:color w:val="000000"/>
          <w:spacing w:val="0"/>
          <w:w w:val="100"/>
          <w:position w:val="0"/>
          <w:lang w:val="en-US" w:eastAsia="en-US" w:bidi="en-US"/>
        </w:rPr>
        <w:t>4.1）,</w:t>
      </w:r>
      <w:r>
        <w:rPr>
          <w:color w:val="000000"/>
          <w:spacing w:val="0"/>
          <w:w w:val="100"/>
          <w:position w:val="0"/>
        </w:rPr>
        <w:t>并以确定风险作为策划的基础（见</w:t>
      </w:r>
      <w:r>
        <w:rPr>
          <w:rFonts w:ascii="Times New Roman" w:hAnsi="Times New Roman" w:eastAsia="Times New Roman" w:cs="Times New Roman"/>
          <w:color w:val="000000"/>
          <w:spacing w:val="0"/>
          <w:w w:val="100"/>
          <w:position w:val="0"/>
        </w:rPr>
        <w:t>6.1）</w:t>
      </w:r>
      <w:r>
        <w:rPr>
          <w:color w:val="000000"/>
          <w:spacing w:val="0"/>
          <w:w w:val="100"/>
          <w:position w:val="0"/>
        </w:rPr>
        <w:t>。这意味着将基于风险的思 维应用于策划和实施质量管理体系过程（见</w:t>
      </w:r>
      <w:r>
        <w:rPr>
          <w:rFonts w:ascii="Times New Roman" w:hAnsi="Times New Roman" w:eastAsia="Times New Roman" w:cs="Times New Roman"/>
          <w:color w:val="000000"/>
          <w:spacing w:val="0"/>
          <w:w w:val="100"/>
          <w:position w:val="0"/>
          <w:lang w:val="en-US" w:eastAsia="en-US" w:bidi="en-US"/>
        </w:rPr>
        <w:t>4.4）</w:t>
      </w:r>
      <w:r>
        <w:rPr>
          <w:color w:val="000000"/>
          <w:spacing w:val="0"/>
          <w:w w:val="100"/>
          <w:position w:val="0"/>
        </w:rPr>
        <w:t>，并有助于确定成文信息的范围和程度。</w:t>
      </w:r>
    </w:p>
    <w:p>
      <w:pPr>
        <w:pStyle w:val="19"/>
        <w:keepNext w:val="0"/>
        <w:keepLines w:val="0"/>
        <w:widowControl w:val="0"/>
        <w:shd w:val="clear" w:color="auto" w:fill="auto"/>
        <w:bidi w:val="0"/>
        <w:spacing w:before="0" w:after="0" w:line="316" w:lineRule="exact"/>
        <w:ind w:left="0" w:right="0" w:firstLine="420"/>
        <w:jc w:val="both"/>
      </w:pPr>
      <w:r>
        <w:rPr>
          <w:color w:val="000000"/>
          <w:spacing w:val="0"/>
          <w:w w:val="100"/>
          <w:position w:val="0"/>
        </w:rPr>
        <w:t>质量管理体系的主要用途之一是作为预防工具。因此，本标准并未就“预防措施</w:t>
      </w:r>
      <w:r>
        <w:rPr>
          <w:color w:val="000000"/>
          <w:spacing w:val="0"/>
          <w:w w:val="100"/>
          <w:position w:val="0"/>
          <w:lang w:val="zh-CN" w:eastAsia="zh-CN" w:bidi="zh-CN"/>
        </w:rPr>
        <w:t>”设</w:t>
      </w:r>
      <w:r>
        <w:rPr>
          <w:color w:val="000000"/>
          <w:spacing w:val="0"/>
          <w:w w:val="100"/>
          <w:position w:val="0"/>
        </w:rPr>
        <w:t>置单独条款或 子条款，预防措施的概念是通过在质量管理体系要求中融入基于风险的思维来表达的。</w:t>
      </w:r>
    </w:p>
    <w:p>
      <w:pPr>
        <w:pStyle w:val="19"/>
        <w:keepNext w:val="0"/>
        <w:keepLines w:val="0"/>
        <w:widowControl w:val="0"/>
        <w:shd w:val="clear" w:color="auto" w:fill="auto"/>
        <w:bidi w:val="0"/>
        <w:spacing w:before="0" w:after="0" w:line="316" w:lineRule="exact"/>
        <w:ind w:left="0" w:right="0" w:firstLine="420"/>
        <w:jc w:val="both"/>
      </w:pPr>
      <w:r>
        <w:rPr>
          <w:color w:val="000000"/>
          <w:spacing w:val="0"/>
          <w:w w:val="100"/>
          <w:position w:val="0"/>
        </w:rPr>
        <w:t>由于在本标准中使用基于风险的思维，因而一定程度上减少了规定性要求，并以基于绩效的要求替 代。在过程、成文信息和组织职责方面的要求比</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具有更大的灵活性。</w:t>
      </w:r>
    </w:p>
    <w:p>
      <w:pPr>
        <w:pStyle w:val="19"/>
        <w:keepNext w:val="0"/>
        <w:keepLines w:val="0"/>
        <w:widowControl w:val="0"/>
        <w:shd w:val="clear" w:color="auto" w:fill="auto"/>
        <w:bidi w:val="0"/>
        <w:spacing w:before="0" w:after="0" w:line="316" w:lineRule="exact"/>
        <w:ind w:left="0" w:right="0" w:firstLine="420"/>
        <w:jc w:val="both"/>
      </w:pPr>
      <w:r>
        <w:rPr>
          <w:color w:val="000000"/>
          <w:spacing w:val="0"/>
          <w:w w:val="100"/>
          <w:position w:val="0"/>
        </w:rPr>
        <w:t>虽然</w:t>
      </w:r>
      <w:r>
        <w:rPr>
          <w:rFonts w:ascii="Times New Roman" w:hAnsi="Times New Roman" w:eastAsia="Times New Roman" w:cs="Times New Roman"/>
          <w:color w:val="000000"/>
          <w:spacing w:val="0"/>
          <w:w w:val="100"/>
          <w:position w:val="0"/>
          <w:lang w:val="en-US" w:eastAsia="en-US" w:bidi="en-US"/>
        </w:rPr>
        <w:t>6.1</w:t>
      </w:r>
      <w:r>
        <w:rPr>
          <w:color w:val="000000"/>
          <w:spacing w:val="0"/>
          <w:w w:val="100"/>
          <w:position w:val="0"/>
        </w:rPr>
        <w:t>规定组织应策划应对风险的措施，但并未要求运用正式的风险管理方法或将风险管理过 程形成文件。组织可以决定是否釆用超出本标准要求的更多风险管理方法，如：通过应用其他指南或 标准。</w:t>
      </w:r>
    </w:p>
    <w:p>
      <w:pPr>
        <w:pStyle w:val="19"/>
        <w:keepNext w:val="0"/>
        <w:keepLines w:val="0"/>
        <w:widowControl w:val="0"/>
        <w:shd w:val="clear" w:color="auto" w:fill="auto"/>
        <w:bidi w:val="0"/>
        <w:spacing w:before="0" w:after="300" w:line="316" w:lineRule="exact"/>
        <w:ind w:left="0" w:right="0" w:firstLine="420"/>
        <w:jc w:val="both"/>
      </w:pPr>
      <w:r>
        <w:rPr>
          <w:color w:val="000000"/>
          <w:spacing w:val="0"/>
          <w:w w:val="100"/>
          <w:position w:val="0"/>
        </w:rPr>
        <w:t>在组织实现其预期目标的能力方面，并非质量管理体系的全部过程表现出相同的风险等级，并且不 确定性的影响对于各组织不尽相同。根据</w:t>
      </w:r>
      <w:r>
        <w:rPr>
          <w:rFonts w:ascii="Times New Roman" w:hAnsi="Times New Roman" w:eastAsia="Times New Roman" w:cs="Times New Roman"/>
          <w:color w:val="000000"/>
          <w:spacing w:val="0"/>
          <w:w w:val="100"/>
          <w:position w:val="0"/>
          <w:lang w:val="en-US" w:eastAsia="en-US" w:bidi="en-US"/>
        </w:rPr>
        <w:t>6.1</w:t>
      </w:r>
      <w:r>
        <w:rPr>
          <w:color w:val="000000"/>
          <w:spacing w:val="0"/>
          <w:w w:val="100"/>
          <w:position w:val="0"/>
        </w:rPr>
        <w:t>的要求，组织有责任应用基于风险的思维，并采取应对风 险的措施，包括是否保留成文信息，以作为其确定风险的证据。</w:t>
      </w:r>
    </w:p>
    <w:p>
      <w:pPr>
        <w:pStyle w:val="19"/>
        <w:keepNext w:val="0"/>
        <w:keepLines w:val="0"/>
        <w:widowControl w:val="0"/>
        <w:shd w:val="clear" w:color="auto" w:fill="auto"/>
        <w:bidi w:val="0"/>
        <w:spacing w:before="0" w:after="300" w:line="320" w:lineRule="exact"/>
        <w:ind w:left="0" w:right="0" w:firstLine="0"/>
        <w:jc w:val="both"/>
      </w:pPr>
      <w:r>
        <w:rPr>
          <w:rFonts w:ascii="Times New Roman" w:hAnsi="Times New Roman" w:eastAsia="Times New Roman" w:cs="Times New Roman"/>
          <w:b/>
          <w:bCs/>
          <w:color w:val="000000"/>
          <w:spacing w:val="0"/>
          <w:w w:val="100"/>
          <w:position w:val="0"/>
          <w:lang w:val="en-US" w:eastAsia="en-US" w:bidi="en-US"/>
        </w:rPr>
        <w:t>A.5</w:t>
      </w:r>
      <w:r>
        <w:rPr>
          <w:color w:val="000000"/>
          <w:spacing w:val="0"/>
          <w:w w:val="100"/>
          <w:position w:val="0"/>
        </w:rPr>
        <w:t>适用性</w:t>
      </w:r>
    </w:p>
    <w:p>
      <w:pPr>
        <w:pStyle w:val="19"/>
        <w:keepNext w:val="0"/>
        <w:keepLines w:val="0"/>
        <w:widowControl w:val="0"/>
        <w:shd w:val="clear" w:color="auto" w:fill="auto"/>
        <w:bidi w:val="0"/>
        <w:spacing w:before="0" w:after="0" w:line="320" w:lineRule="exact"/>
        <w:ind w:left="0" w:right="0" w:firstLine="420"/>
        <w:jc w:val="both"/>
      </w:pPr>
      <w:r>
        <w:rPr>
          <w:color w:val="000000"/>
          <w:spacing w:val="0"/>
          <w:w w:val="100"/>
          <w:position w:val="0"/>
        </w:rPr>
        <w:t>本标准在其要求对组织质量管理体系的适用性方面不使用</w:t>
      </w:r>
      <w:r>
        <w:rPr>
          <w:color w:val="000000"/>
          <w:spacing w:val="0"/>
          <w:w w:val="100"/>
          <w:position w:val="0"/>
          <w:lang w:val="zh-CN" w:eastAsia="zh-CN" w:bidi="zh-CN"/>
        </w:rPr>
        <w:t>“删减”一</w:t>
      </w:r>
      <w:r>
        <w:rPr>
          <w:color w:val="000000"/>
          <w:spacing w:val="0"/>
          <w:w w:val="100"/>
          <w:position w:val="0"/>
        </w:rPr>
        <w:t>词。然而，组织可根据其规模 和复杂程度、所采用的管理模式、活动领域以及所面临风险和机遇的性质，对相关要求的适用性进行 评审。</w:t>
      </w:r>
    </w:p>
    <w:p>
      <w:pPr>
        <w:pStyle w:val="19"/>
        <w:keepNext w:val="0"/>
        <w:keepLines w:val="0"/>
        <w:widowControl w:val="0"/>
        <w:shd w:val="clear" w:color="auto" w:fill="auto"/>
        <w:bidi w:val="0"/>
        <w:spacing w:before="0" w:after="300" w:line="324" w:lineRule="exact"/>
        <w:ind w:left="0" w:right="0" w:firstLine="420"/>
        <w:jc w:val="both"/>
      </w:pPr>
      <w:r>
        <w:rPr>
          <w:color w:val="000000"/>
          <w:spacing w:val="0"/>
          <w:w w:val="100"/>
          <w:position w:val="0"/>
        </w:rPr>
        <w:t>在</w:t>
      </w:r>
      <w:r>
        <w:rPr>
          <w:rFonts w:ascii="Times New Roman" w:hAnsi="Times New Roman" w:eastAsia="Times New Roman" w:cs="Times New Roman"/>
          <w:color w:val="000000"/>
          <w:spacing w:val="0"/>
          <w:w w:val="100"/>
          <w:position w:val="0"/>
          <w:lang w:val="en-US" w:eastAsia="en-US" w:bidi="en-US"/>
        </w:rPr>
        <w:t>4.3</w:t>
      </w:r>
      <w:r>
        <w:rPr>
          <w:color w:val="000000"/>
          <w:spacing w:val="0"/>
          <w:w w:val="100"/>
          <w:position w:val="0"/>
        </w:rPr>
        <w:t>中有关适用性方面的要求，规定了在什么条件下，组织能确定某项要求不适用于其质量管理 体系范围内的过•程。只有不实施某项要求不会对提供合格的产品和服务造成不利影响，组织才能决定 该要求不适用。</w:t>
      </w:r>
    </w:p>
    <w:p>
      <w:pPr>
        <w:pStyle w:val="19"/>
        <w:keepNext w:val="0"/>
        <w:keepLines w:val="0"/>
        <w:widowControl w:val="0"/>
        <w:shd w:val="clear" w:color="auto" w:fill="auto"/>
        <w:bidi w:val="0"/>
        <w:spacing w:before="0" w:after="220" w:line="320" w:lineRule="exact"/>
        <w:ind w:left="0" w:right="0" w:firstLine="0"/>
        <w:jc w:val="both"/>
      </w:pPr>
      <w:r>
        <w:rPr>
          <w:rFonts w:ascii="Times New Roman" w:hAnsi="Times New Roman" w:eastAsia="Times New Roman" w:cs="Times New Roman"/>
          <w:b/>
          <w:bCs/>
          <w:color w:val="000000"/>
          <w:spacing w:val="0"/>
          <w:w w:val="100"/>
          <w:position w:val="0"/>
          <w:lang w:val="en-US" w:eastAsia="en-US" w:bidi="en-US"/>
        </w:rPr>
        <w:t>A.6</w:t>
      </w:r>
      <w:r>
        <w:rPr>
          <w:color w:val="000000"/>
          <w:spacing w:val="0"/>
          <w:w w:val="100"/>
          <w:position w:val="0"/>
        </w:rPr>
        <w:t>成文信息</w:t>
      </w:r>
    </w:p>
    <w:p>
      <w:pPr>
        <w:pStyle w:val="19"/>
        <w:keepNext w:val="0"/>
        <w:keepLines w:val="0"/>
        <w:widowControl w:val="0"/>
        <w:shd w:val="clear" w:color="auto" w:fill="auto"/>
        <w:bidi w:val="0"/>
        <w:spacing w:before="0" w:after="0" w:line="346" w:lineRule="exact"/>
        <w:ind w:left="0" w:right="0" w:firstLine="420"/>
        <w:jc w:val="both"/>
      </w:pPr>
      <w:r>
        <w:rPr>
          <w:color w:val="000000"/>
          <w:spacing w:val="0"/>
          <w:w w:val="100"/>
          <w:position w:val="0"/>
        </w:rPr>
        <w:t>作为与其他管理体系标准相一致的共同内容，本标准有</w:t>
      </w:r>
      <w:r>
        <w:rPr>
          <w:color w:val="000000"/>
          <w:spacing w:val="0"/>
          <w:w w:val="100"/>
          <w:position w:val="0"/>
          <w:lang w:val="zh-CN" w:eastAsia="zh-CN" w:bidi="zh-CN"/>
        </w:rPr>
        <w:t>“成文</w:t>
      </w:r>
      <w:r>
        <w:rPr>
          <w:color w:val="000000"/>
          <w:spacing w:val="0"/>
          <w:w w:val="100"/>
          <w:position w:val="0"/>
        </w:rPr>
        <w:t>信息”的条款，内容未做显著变更或增 加（见</w:t>
      </w:r>
      <w:r>
        <w:rPr>
          <w:rFonts w:ascii="Times New Roman" w:hAnsi="Times New Roman" w:eastAsia="Times New Roman" w:cs="Times New Roman"/>
          <w:color w:val="000000"/>
          <w:spacing w:val="0"/>
          <w:w w:val="100"/>
          <w:position w:val="0"/>
        </w:rPr>
        <w:t>7.5）</w:t>
      </w:r>
      <w:r>
        <w:rPr>
          <w:color w:val="000000"/>
          <w:spacing w:val="0"/>
          <w:w w:val="100"/>
          <w:position w:val="0"/>
        </w:rPr>
        <w:t>。本标准的文本尽可能与其要求相适应。因此</w:t>
      </w:r>
      <w:r>
        <w:rPr>
          <w:color w:val="000000"/>
          <w:spacing w:val="0"/>
          <w:w w:val="100"/>
          <w:position w:val="0"/>
          <w:lang w:val="zh-CN" w:eastAsia="zh-CN" w:bidi="zh-CN"/>
        </w:rPr>
        <w:t>，“成</w:t>
      </w:r>
      <w:r>
        <w:rPr>
          <w:color w:val="000000"/>
          <w:spacing w:val="0"/>
          <w:w w:val="100"/>
          <w:position w:val="0"/>
        </w:rPr>
        <w:t>文信息</w:t>
      </w:r>
      <w:r>
        <w:rPr>
          <w:color w:val="000000"/>
          <w:spacing w:val="0"/>
          <w:w w:val="100"/>
          <w:position w:val="0"/>
          <w:lang w:val="zh-CN" w:eastAsia="zh-CN" w:bidi="zh-CN"/>
        </w:rPr>
        <w:t>”适用</w:t>
      </w:r>
      <w:r>
        <w:rPr>
          <w:color w:val="000000"/>
          <w:spacing w:val="0"/>
          <w:w w:val="100"/>
          <w:position w:val="0"/>
        </w:rPr>
        <w:t>于所有的文件要求。</w:t>
      </w:r>
    </w:p>
    <w:p>
      <w:pPr>
        <w:pStyle w:val="19"/>
        <w:keepNext w:val="0"/>
        <w:keepLines w:val="0"/>
        <w:widowControl w:val="0"/>
        <w:shd w:val="clear" w:color="auto" w:fill="auto"/>
        <w:bidi w:val="0"/>
        <w:spacing w:before="0" w:after="0" w:line="331" w:lineRule="exact"/>
        <w:ind w:left="0" w:right="0" w:firstLine="420"/>
        <w:jc w:val="both"/>
      </w:pPr>
      <w:r>
        <w:rPr>
          <w:color w:val="000000"/>
          <w:spacing w:val="0"/>
          <w:w w:val="100"/>
          <w:position w:val="0"/>
        </w:rPr>
        <w:t>在</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中使用的特定术语如</w:t>
      </w:r>
      <w:r>
        <w:rPr>
          <w:color w:val="000000"/>
          <w:spacing w:val="0"/>
          <w:w w:val="100"/>
          <w:position w:val="0"/>
          <w:lang w:val="zh-CN" w:eastAsia="zh-CN" w:bidi="zh-CN"/>
        </w:rPr>
        <w:t>“文件”“形</w:t>
      </w:r>
      <w:r>
        <w:rPr>
          <w:color w:val="000000"/>
          <w:spacing w:val="0"/>
          <w:w w:val="100"/>
          <w:position w:val="0"/>
        </w:rPr>
        <w:t>成文件的程序</w:t>
      </w:r>
      <w:r>
        <w:rPr>
          <w:color w:val="000000"/>
          <w:spacing w:val="0"/>
          <w:w w:val="100"/>
          <w:position w:val="0"/>
          <w:lang w:val="zh-CN" w:eastAsia="zh-CN" w:bidi="zh-CN"/>
        </w:rPr>
        <w:t>”“质</w:t>
      </w:r>
      <w:r>
        <w:rPr>
          <w:color w:val="000000"/>
          <w:spacing w:val="0"/>
          <w:w w:val="100"/>
          <w:position w:val="0"/>
        </w:rPr>
        <w:t>量手册</w:t>
      </w:r>
      <w:r>
        <w:rPr>
          <w:color w:val="000000"/>
          <w:spacing w:val="0"/>
          <w:w w:val="100"/>
          <w:position w:val="0"/>
          <w:lang w:val="zh-CN" w:eastAsia="zh-CN" w:bidi="zh-CN"/>
        </w:rPr>
        <w:t xml:space="preserve">”或“质量计划" </w:t>
      </w:r>
      <w:r>
        <w:rPr>
          <w:color w:val="000000"/>
          <w:spacing w:val="0"/>
          <w:w w:val="100"/>
          <w:position w:val="0"/>
        </w:rPr>
        <w:t>等，在本标准中表述的要求为</w:t>
      </w:r>
      <w:r>
        <w:rPr>
          <w:color w:val="000000"/>
          <w:spacing w:val="0"/>
          <w:w w:val="100"/>
          <w:position w:val="0"/>
          <w:lang w:val="zh-CN" w:eastAsia="zh-CN" w:bidi="zh-CN"/>
        </w:rPr>
        <w:t>“保持</w:t>
      </w:r>
      <w:r>
        <w:rPr>
          <w:color w:val="000000"/>
          <w:spacing w:val="0"/>
          <w:w w:val="100"/>
          <w:position w:val="0"/>
        </w:rPr>
        <w:t>成文信息”。</w:t>
      </w:r>
    </w:p>
    <w:p>
      <w:pPr>
        <w:pStyle w:val="19"/>
        <w:keepNext w:val="0"/>
        <w:keepLines w:val="0"/>
        <w:widowControl w:val="0"/>
        <w:shd w:val="clear" w:color="auto" w:fill="auto"/>
        <w:bidi w:val="0"/>
        <w:spacing w:before="0" w:after="300" w:line="317" w:lineRule="exact"/>
        <w:ind w:left="0" w:right="0" w:firstLine="420"/>
        <w:jc w:val="both"/>
      </w:pPr>
      <w:r>
        <w:rPr>
          <w:color w:val="000000"/>
          <w:spacing w:val="0"/>
          <w:w w:val="100"/>
          <w:position w:val="0"/>
        </w:rPr>
        <w:t>在</w:t>
      </w:r>
      <w:r>
        <w:rPr>
          <w:rFonts w:ascii="Times New Roman" w:hAnsi="Times New Roman" w:eastAsia="Times New Roman" w:cs="Times New Roman"/>
          <w:color w:val="000000"/>
          <w:spacing w:val="0"/>
          <w:w w:val="100"/>
          <w:position w:val="0"/>
          <w:lang w:val="en-US" w:eastAsia="en-US" w:bidi="en-US"/>
        </w:rPr>
        <w:t>GB/T 19001—2008</w:t>
      </w:r>
      <w:r>
        <w:rPr>
          <w:color w:val="000000"/>
          <w:spacing w:val="0"/>
          <w:w w:val="100"/>
          <w:position w:val="0"/>
        </w:rPr>
        <w:t>中使用</w:t>
      </w:r>
      <w:r>
        <w:rPr>
          <w:color w:val="000000"/>
          <w:spacing w:val="0"/>
          <w:w w:val="100"/>
          <w:position w:val="0"/>
          <w:lang w:val="zh-CN" w:eastAsia="zh-CN" w:bidi="zh-CN"/>
        </w:rPr>
        <w:t>“记录”这</w:t>
      </w:r>
      <w:r>
        <w:rPr>
          <w:color w:val="000000"/>
          <w:spacing w:val="0"/>
          <w:w w:val="100"/>
          <w:position w:val="0"/>
        </w:rPr>
        <w:t>一术语表示提供符合要求的证据所需要的文件，现在表述 的要求为</w:t>
      </w:r>
      <w:r>
        <w:rPr>
          <w:color w:val="000000"/>
          <w:spacing w:val="0"/>
          <w:w w:val="100"/>
          <w:position w:val="0"/>
          <w:lang w:val="zh-CN" w:eastAsia="zh-CN" w:bidi="zh-CN"/>
        </w:rPr>
        <w:t>“保留</w:t>
      </w:r>
      <w:r>
        <w:rPr>
          <w:color w:val="000000"/>
          <w:spacing w:val="0"/>
          <w:w w:val="100"/>
          <w:position w:val="0"/>
        </w:rPr>
        <w:t>成文信息”。组织有责任确定需要保留的成文信息及其存储时间和所用载体。</w:t>
      </w:r>
    </w:p>
    <w:p>
      <w:pPr>
        <w:pStyle w:val="19"/>
        <w:keepNext w:val="0"/>
        <w:keepLines w:val="0"/>
        <w:widowControl w:val="0"/>
        <w:shd w:val="clear" w:color="auto" w:fill="auto"/>
        <w:bidi w:val="0"/>
        <w:spacing w:before="0" w:after="0" w:line="314" w:lineRule="exact"/>
        <w:ind w:left="0" w:right="0" w:firstLine="420"/>
        <w:jc w:val="both"/>
      </w:pPr>
      <w:r>
        <w:rPr>
          <w:color w:val="000000"/>
          <w:spacing w:val="0"/>
          <w:w w:val="100"/>
          <w:position w:val="0"/>
          <w:lang w:val="zh-CN" w:eastAsia="zh-CN" w:bidi="zh-CN"/>
        </w:rPr>
        <w:t>“保持”成文</w:t>
      </w:r>
      <w:r>
        <w:rPr>
          <w:color w:val="000000"/>
          <w:spacing w:val="0"/>
          <w:w w:val="100"/>
          <w:position w:val="0"/>
        </w:rPr>
        <w:t>信息的要求并不排除基于特殊目的，组织也可能需要</w:t>
      </w:r>
      <w:r>
        <w:rPr>
          <w:color w:val="000000"/>
          <w:spacing w:val="0"/>
          <w:w w:val="100"/>
          <w:position w:val="0"/>
          <w:lang w:val="zh-CN" w:eastAsia="zh-CN" w:bidi="zh-CN"/>
        </w:rPr>
        <w:t>“保留”同</w:t>
      </w:r>
      <w:r>
        <w:rPr>
          <w:color w:val="000000"/>
          <w:spacing w:val="0"/>
          <w:w w:val="100"/>
          <w:position w:val="0"/>
        </w:rPr>
        <w:t>一成文信息，如：保留其 先前版本。</w:t>
      </w:r>
    </w:p>
    <w:p>
      <w:pPr>
        <w:pStyle w:val="19"/>
        <w:keepNext w:val="0"/>
        <w:keepLines w:val="0"/>
        <w:widowControl w:val="0"/>
        <w:shd w:val="clear" w:color="auto" w:fill="auto"/>
        <w:bidi w:val="0"/>
        <w:spacing w:before="0" w:after="380" w:line="314" w:lineRule="exact"/>
        <w:ind w:left="0" w:right="0" w:firstLine="420"/>
        <w:jc w:val="both"/>
      </w:pPr>
      <w:r>
        <w:rPr>
          <w:color w:val="000000"/>
          <w:spacing w:val="0"/>
          <w:w w:val="100"/>
          <w:position w:val="0"/>
        </w:rPr>
        <w:t>若本标准使用</w:t>
      </w:r>
      <w:r>
        <w:rPr>
          <w:color w:val="000000"/>
          <w:spacing w:val="0"/>
          <w:w w:val="100"/>
          <w:position w:val="0"/>
          <w:lang w:val="zh-CN" w:eastAsia="zh-CN" w:bidi="zh-CN"/>
        </w:rPr>
        <w:t>“信息</w:t>
      </w:r>
      <w:r>
        <w:rPr>
          <w:color w:val="000000"/>
          <w:spacing w:val="0"/>
          <w:w w:val="100"/>
          <w:position w:val="0"/>
          <w:lang w:val="en-US" w:eastAsia="en-US" w:bidi="en-US"/>
        </w:rPr>
        <w:t>"</w:t>
      </w:r>
      <w:r>
        <w:rPr>
          <w:color w:val="000000"/>
          <w:spacing w:val="0"/>
          <w:w w:val="100"/>
          <w:position w:val="0"/>
        </w:rPr>
        <w:t>一词,而不是</w:t>
      </w:r>
      <w:r>
        <w:rPr>
          <w:color w:val="000000"/>
          <w:spacing w:val="0"/>
          <w:w w:val="100"/>
          <w:position w:val="0"/>
          <w:lang w:val="zh-CN" w:eastAsia="zh-CN" w:bidi="zh-CN"/>
        </w:rPr>
        <w:t>“成文</w:t>
      </w:r>
      <w:r>
        <w:rPr>
          <w:color w:val="000000"/>
          <w:spacing w:val="0"/>
          <w:w w:val="100"/>
          <w:position w:val="0"/>
        </w:rPr>
        <w:t>信息”（如在</w:t>
      </w:r>
      <w:r>
        <w:rPr>
          <w:rFonts w:ascii="Times New Roman" w:hAnsi="Times New Roman" w:eastAsia="Times New Roman" w:cs="Times New Roman"/>
          <w:b/>
          <w:bCs/>
          <w:color w:val="000000"/>
          <w:spacing w:val="0"/>
          <w:w w:val="100"/>
          <w:position w:val="0"/>
          <w:lang w:val="en-US" w:eastAsia="en-US" w:bidi="en-US"/>
        </w:rPr>
        <w:t>4.1</w:t>
      </w:r>
      <w:r>
        <w:rPr>
          <w:color w:val="000000"/>
          <w:spacing w:val="0"/>
          <w:w w:val="100"/>
          <w:position w:val="0"/>
        </w:rPr>
        <w:t>中“组织应对这些内部和外部因素的相关 信息进行监视和评审</w:t>
      </w:r>
      <w:r>
        <w:rPr>
          <w:color w:val="000000"/>
          <w:spacing w:val="0"/>
          <w:w w:val="100"/>
          <w:position w:val="0"/>
          <w:lang w:val="en-US" w:eastAsia="en-US" w:bidi="en-US"/>
        </w:rPr>
        <w:t>"），</w:t>
      </w:r>
      <w:r>
        <w:rPr>
          <w:color w:val="000000"/>
          <w:spacing w:val="0"/>
          <w:w w:val="100"/>
          <w:position w:val="0"/>
        </w:rPr>
        <w:t>则并未要求将这些信息形成文件。在这种情况下，组织可以决定是否有必要或 适合保持成文信息。</w:t>
      </w:r>
    </w:p>
    <w:p>
      <w:pPr>
        <w:pStyle w:val="19"/>
        <w:keepNext w:val="0"/>
        <w:keepLines w:val="0"/>
        <w:widowControl w:val="0"/>
        <w:shd w:val="clear" w:color="auto" w:fill="auto"/>
        <w:bidi w:val="0"/>
        <w:spacing w:before="0" w:after="200" w:line="329"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A.7</w:t>
      </w:r>
      <w:r>
        <w:rPr>
          <w:color w:val="000000"/>
          <w:spacing w:val="0"/>
          <w:w w:val="100"/>
          <w:position w:val="0"/>
        </w:rPr>
        <w:t>组织的知识</w:t>
      </w:r>
    </w:p>
    <w:p>
      <w:pPr>
        <w:pStyle w:val="19"/>
        <w:keepNext w:val="0"/>
        <w:keepLines w:val="0"/>
        <w:widowControl w:val="0"/>
        <w:shd w:val="clear" w:color="auto" w:fill="auto"/>
        <w:bidi w:val="0"/>
        <w:spacing w:before="0" w:after="0" w:line="331" w:lineRule="exact"/>
        <w:ind w:left="0" w:right="0" w:firstLine="420"/>
        <w:jc w:val="both"/>
      </w:pPr>
      <w:r>
        <w:rPr>
          <w:color w:val="000000"/>
          <w:spacing w:val="0"/>
          <w:w w:val="100"/>
          <w:position w:val="0"/>
        </w:rPr>
        <w:t>本标准在</w:t>
      </w:r>
      <w:r>
        <w:rPr>
          <w:rFonts w:ascii="Times New Roman" w:hAnsi="Times New Roman" w:eastAsia="Times New Roman" w:cs="Times New Roman"/>
          <w:b/>
          <w:bCs/>
          <w:color w:val="000000"/>
          <w:spacing w:val="0"/>
          <w:w w:val="100"/>
          <w:position w:val="0"/>
          <w:lang w:val="en-US" w:eastAsia="en-US" w:bidi="en-US"/>
        </w:rPr>
        <w:t>7.1.6</w:t>
      </w:r>
      <w:r>
        <w:rPr>
          <w:color w:val="000000"/>
          <w:spacing w:val="0"/>
          <w:w w:val="100"/>
          <w:position w:val="0"/>
        </w:rPr>
        <w:t>中要求组织确定并管理其拥有的知识，以确保其过程的运行,并能够提供合格的产 品和服务。</w:t>
      </w:r>
    </w:p>
    <w:p>
      <w:pPr>
        <w:pStyle w:val="19"/>
        <w:keepNext w:val="0"/>
        <w:keepLines w:val="0"/>
        <w:widowControl w:val="0"/>
        <w:shd w:val="clear" w:color="auto" w:fill="auto"/>
        <w:bidi w:val="0"/>
        <w:spacing w:before="0" w:after="80" w:line="331" w:lineRule="exact"/>
        <w:ind w:left="0" w:right="0" w:firstLine="420"/>
        <w:jc w:val="both"/>
      </w:pPr>
      <w:r>
        <w:rPr>
          <w:color w:val="000000"/>
          <w:spacing w:val="0"/>
          <w:w w:val="100"/>
          <w:position w:val="0"/>
        </w:rPr>
        <w:t>引入组织的知识这一要求，其目的是：</w:t>
      </w:r>
    </w:p>
    <w:p>
      <w:pPr>
        <w:pStyle w:val="19"/>
        <w:keepNext w:val="0"/>
        <w:keepLines w:val="0"/>
        <w:widowControl w:val="0"/>
        <w:shd w:val="clear" w:color="auto" w:fill="auto"/>
        <w:tabs>
          <w:tab w:val="left" w:pos="809"/>
        </w:tabs>
        <w:bidi w:val="0"/>
        <w:spacing w:before="0" w:after="0" w:line="346" w:lineRule="auto"/>
        <w:ind w:left="0" w:right="0" w:firstLine="420"/>
        <w:jc w:val="both"/>
      </w:pPr>
      <w:bookmarkStart w:id="296" w:name="bookmark318"/>
      <w:r>
        <w:rPr>
          <w:rFonts w:ascii="Times New Roman" w:hAnsi="Times New Roman" w:eastAsia="Times New Roman" w:cs="Times New Roman"/>
          <w:color w:val="000000"/>
          <w:spacing w:val="0"/>
          <w:w w:val="100"/>
          <w:position w:val="0"/>
          <w:sz w:val="19"/>
          <w:szCs w:val="19"/>
          <w:lang w:val="en-US" w:eastAsia="en-US" w:bidi="en-US"/>
        </w:rPr>
        <w:t>a</w:t>
      </w:r>
      <w:bookmarkEnd w:id="296"/>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避免组织损失其知识，如：</w:t>
      </w:r>
    </w:p>
    <w:p>
      <w:pPr>
        <w:pStyle w:val="19"/>
        <w:keepNext w:val="0"/>
        <w:keepLines w:val="0"/>
        <w:widowControl w:val="0"/>
        <w:shd w:val="clear" w:color="auto" w:fill="auto"/>
        <w:tabs>
          <w:tab w:val="left" w:leader="hyphen" w:pos="1230"/>
        </w:tabs>
        <w:bidi w:val="0"/>
        <w:spacing w:before="0" w:after="0" w:line="314" w:lineRule="exact"/>
        <w:ind w:left="0" w:right="0" w:firstLine="820"/>
        <w:jc w:val="both"/>
      </w:pPr>
      <w:r>
        <w:rPr>
          <w:color w:val="000000"/>
          <w:spacing w:val="0"/>
          <w:w w:val="100"/>
          <w:position w:val="0"/>
        </w:rPr>
        <w:tab/>
      </w:r>
      <w:r>
        <w:rPr>
          <w:color w:val="000000"/>
          <w:spacing w:val="0"/>
          <w:w w:val="100"/>
          <w:position w:val="0"/>
        </w:rPr>
        <w:t>由于员工更替；</w:t>
      </w:r>
    </w:p>
    <w:p>
      <w:pPr>
        <w:pStyle w:val="19"/>
        <w:keepNext w:val="0"/>
        <w:keepLines w:val="0"/>
        <w:widowControl w:val="0"/>
        <w:shd w:val="clear" w:color="auto" w:fill="auto"/>
        <w:bidi w:val="0"/>
        <w:spacing w:before="0" w:after="80" w:line="314" w:lineRule="exact"/>
        <w:ind w:left="0" w:right="0" w:firstLine="820"/>
        <w:jc w:val="both"/>
      </w:pPr>
      <w:r>
        <w:rPr>
          <w:color w:val="000000"/>
          <w:spacing w:val="0"/>
          <w:w w:val="100"/>
          <w:position w:val="0"/>
        </w:rPr>
        <w:t>——未能获取和共享信息。</w:t>
      </w:r>
    </w:p>
    <w:p>
      <w:pPr>
        <w:pStyle w:val="19"/>
        <w:keepNext w:val="0"/>
        <w:keepLines w:val="0"/>
        <w:widowControl w:val="0"/>
        <w:shd w:val="clear" w:color="auto" w:fill="auto"/>
        <w:tabs>
          <w:tab w:val="left" w:pos="809"/>
        </w:tabs>
        <w:bidi w:val="0"/>
        <w:spacing w:before="0" w:after="0" w:line="329" w:lineRule="auto"/>
        <w:ind w:left="0" w:right="0" w:firstLine="400"/>
        <w:jc w:val="both"/>
      </w:pPr>
      <w:bookmarkStart w:id="297" w:name="bookmark319"/>
      <w:r>
        <w:rPr>
          <w:rFonts w:ascii="Times New Roman" w:hAnsi="Times New Roman" w:eastAsia="Times New Roman" w:cs="Times New Roman"/>
          <w:b/>
          <w:bCs/>
          <w:color w:val="000000"/>
          <w:spacing w:val="0"/>
          <w:w w:val="100"/>
          <w:position w:val="0"/>
          <w:lang w:val="en-US" w:eastAsia="en-US" w:bidi="en-US"/>
        </w:rPr>
        <w:t>b</w:t>
      </w:r>
      <w:bookmarkEnd w:id="297"/>
      <w:r>
        <w:rPr>
          <w:rFonts w:ascii="Times New Roman" w:hAnsi="Times New Roman" w:eastAsia="Times New Roman" w:cs="Times New Roman"/>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ab/>
      </w:r>
      <w:r>
        <w:rPr>
          <w:color w:val="000000"/>
          <w:spacing w:val="0"/>
          <w:w w:val="100"/>
          <w:position w:val="0"/>
        </w:rPr>
        <w:t>鼓励组织获取知识，如：</w:t>
      </w:r>
    </w:p>
    <w:p>
      <w:pPr>
        <w:pStyle w:val="19"/>
        <w:keepNext w:val="0"/>
        <w:keepLines w:val="0"/>
        <w:widowControl w:val="0"/>
        <w:shd w:val="clear" w:color="auto" w:fill="auto"/>
        <w:tabs>
          <w:tab w:val="left" w:leader="hyphen" w:pos="1230"/>
        </w:tabs>
        <w:bidi w:val="0"/>
        <w:spacing w:before="0" w:after="0" w:line="314" w:lineRule="exact"/>
        <w:ind w:left="0" w:right="0" w:firstLine="820"/>
        <w:jc w:val="both"/>
      </w:pPr>
      <w:r>
        <w:rPr>
          <w:color w:val="000000"/>
          <w:spacing w:val="0"/>
          <w:w w:val="100"/>
          <w:position w:val="0"/>
        </w:rPr>
        <w:tab/>
      </w:r>
      <w:r>
        <w:rPr>
          <w:color w:val="000000"/>
          <w:spacing w:val="0"/>
          <w:w w:val="100"/>
          <w:position w:val="0"/>
        </w:rPr>
        <w:t>总结经验；</w:t>
      </w:r>
    </w:p>
    <w:p>
      <w:pPr>
        <w:pStyle w:val="19"/>
        <w:keepNext w:val="0"/>
        <w:keepLines w:val="0"/>
        <w:widowControl w:val="0"/>
        <w:shd w:val="clear" w:color="auto" w:fill="auto"/>
        <w:bidi w:val="0"/>
        <w:spacing w:before="0" w:after="0" w:line="314" w:lineRule="exact"/>
        <w:ind w:left="0" w:right="0" w:firstLine="820"/>
        <w:jc w:val="both"/>
      </w:pPr>
      <w:r>
        <w:rPr>
          <w:color w:val="000000"/>
          <w:spacing w:val="0"/>
          <w:w w:val="100"/>
          <w:position w:val="0"/>
        </w:rPr>
        <w:t>——专家指导；</w:t>
      </w:r>
    </w:p>
    <w:p>
      <w:pPr>
        <w:pStyle w:val="19"/>
        <w:keepNext w:val="0"/>
        <w:keepLines w:val="0"/>
        <w:widowControl w:val="0"/>
        <w:shd w:val="clear" w:color="auto" w:fill="auto"/>
        <w:bidi w:val="0"/>
        <w:spacing w:before="0" w:after="380" w:line="314" w:lineRule="exact"/>
        <w:ind w:left="0" w:right="0" w:firstLine="820"/>
        <w:jc w:val="both"/>
      </w:pPr>
      <w:r>
        <w:rPr>
          <w:color w:val="000000"/>
          <w:spacing w:val="0"/>
          <w:w w:val="100"/>
          <w:position w:val="0"/>
        </w:rPr>
        <w:t>——标杆比对。</w:t>
      </w:r>
    </w:p>
    <w:p>
      <w:pPr>
        <w:pStyle w:val="19"/>
        <w:keepNext w:val="0"/>
        <w:keepLines w:val="0"/>
        <w:widowControl w:val="0"/>
        <w:shd w:val="clear" w:color="auto" w:fill="auto"/>
        <w:bidi w:val="0"/>
        <w:spacing w:before="0" w:after="200" w:line="329"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A.8</w:t>
      </w:r>
      <w:r>
        <w:rPr>
          <w:color w:val="000000"/>
          <w:spacing w:val="0"/>
          <w:w w:val="100"/>
          <w:position w:val="0"/>
        </w:rPr>
        <w:t>外部提供过程、产品和服务的控制</w:t>
      </w:r>
    </w:p>
    <w:p>
      <w:pPr>
        <w:pStyle w:val="19"/>
        <w:keepNext w:val="0"/>
        <w:keepLines w:val="0"/>
        <w:widowControl w:val="0"/>
        <w:shd w:val="clear" w:color="auto" w:fill="auto"/>
        <w:bidi w:val="0"/>
        <w:spacing w:before="0" w:after="80" w:line="310" w:lineRule="exact"/>
        <w:ind w:left="0" w:right="0" w:firstLine="400"/>
        <w:jc w:val="both"/>
      </w:pPr>
      <w:r>
        <w:rPr>
          <w:color w:val="000000"/>
          <w:spacing w:val="0"/>
          <w:w w:val="100"/>
          <w:position w:val="0"/>
        </w:rPr>
        <w:t>在</w:t>
      </w:r>
      <w:r>
        <w:rPr>
          <w:rFonts w:ascii="Times New Roman" w:hAnsi="Times New Roman" w:eastAsia="Times New Roman" w:cs="Times New Roman"/>
          <w:b/>
          <w:bCs/>
          <w:color w:val="000000"/>
          <w:spacing w:val="0"/>
          <w:w w:val="100"/>
          <w:position w:val="0"/>
          <w:lang w:val="en-US" w:eastAsia="en-US" w:bidi="en-US"/>
        </w:rPr>
        <w:t>8.4</w:t>
      </w:r>
      <w:r>
        <w:rPr>
          <w:color w:val="000000"/>
          <w:spacing w:val="0"/>
          <w:w w:val="100"/>
          <w:position w:val="0"/>
        </w:rPr>
        <w:t>中提岀了所有形式的外部提供过程、产品和服务，如是否通过：</w:t>
      </w:r>
    </w:p>
    <w:p>
      <w:pPr>
        <w:pStyle w:val="19"/>
        <w:keepNext w:val="0"/>
        <w:keepLines w:val="0"/>
        <w:widowControl w:val="0"/>
        <w:shd w:val="clear" w:color="auto" w:fill="auto"/>
        <w:tabs>
          <w:tab w:val="left" w:pos="809"/>
        </w:tabs>
        <w:bidi w:val="0"/>
        <w:spacing w:before="0" w:after="0" w:line="341" w:lineRule="auto"/>
        <w:ind w:left="0" w:right="0" w:firstLine="400"/>
        <w:jc w:val="both"/>
      </w:pPr>
      <w:bookmarkStart w:id="298" w:name="bookmark320"/>
      <w:r>
        <w:rPr>
          <w:rFonts w:ascii="Times New Roman" w:hAnsi="Times New Roman" w:eastAsia="Times New Roman" w:cs="Times New Roman"/>
          <w:color w:val="000000"/>
          <w:spacing w:val="0"/>
          <w:w w:val="100"/>
          <w:position w:val="0"/>
          <w:sz w:val="19"/>
          <w:szCs w:val="19"/>
          <w:lang w:val="en-US" w:eastAsia="en-US" w:bidi="en-US"/>
        </w:rPr>
        <w:t>a</w:t>
      </w:r>
      <w:bookmarkEnd w:id="298"/>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从供方采购；</w:t>
      </w:r>
    </w:p>
    <w:p>
      <w:pPr>
        <w:pStyle w:val="19"/>
        <w:keepNext w:val="0"/>
        <w:keepLines w:val="0"/>
        <w:widowControl w:val="0"/>
        <w:shd w:val="clear" w:color="auto" w:fill="auto"/>
        <w:tabs>
          <w:tab w:val="left" w:pos="809"/>
        </w:tabs>
        <w:bidi w:val="0"/>
        <w:spacing w:before="0" w:after="0" w:line="324" w:lineRule="auto"/>
        <w:ind w:left="0" w:right="0" w:firstLine="400"/>
        <w:jc w:val="both"/>
      </w:pPr>
      <w:bookmarkStart w:id="299" w:name="bookmark321"/>
      <w:r>
        <w:rPr>
          <w:rFonts w:ascii="Times New Roman" w:hAnsi="Times New Roman" w:eastAsia="Times New Roman" w:cs="Times New Roman"/>
          <w:b/>
          <w:bCs/>
          <w:color w:val="000000"/>
          <w:spacing w:val="0"/>
          <w:w w:val="100"/>
          <w:position w:val="0"/>
          <w:lang w:val="en-US" w:eastAsia="en-US" w:bidi="en-US"/>
        </w:rPr>
        <w:t>b</w:t>
      </w:r>
      <w:bookmarkEnd w:id="299"/>
      <w:r>
        <w:rPr>
          <w:rFonts w:ascii="Times New Roman" w:hAnsi="Times New Roman" w:eastAsia="Times New Roman" w:cs="Times New Roman"/>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ab/>
      </w:r>
      <w:r>
        <w:rPr>
          <w:color w:val="000000"/>
          <w:spacing w:val="0"/>
          <w:w w:val="100"/>
          <w:position w:val="0"/>
        </w:rPr>
        <w:t>关联公司的安排；</w:t>
      </w:r>
    </w:p>
    <w:p>
      <w:pPr>
        <w:pStyle w:val="19"/>
        <w:keepNext w:val="0"/>
        <w:keepLines w:val="0"/>
        <w:widowControl w:val="0"/>
        <w:shd w:val="clear" w:color="auto" w:fill="auto"/>
        <w:tabs>
          <w:tab w:val="left" w:pos="809"/>
        </w:tabs>
        <w:bidi w:val="0"/>
        <w:spacing w:before="0" w:after="0" w:line="341" w:lineRule="auto"/>
        <w:ind w:left="0" w:right="0" w:firstLine="400"/>
        <w:jc w:val="both"/>
      </w:pPr>
      <w:bookmarkStart w:id="300" w:name="bookmark322"/>
      <w:r>
        <w:rPr>
          <w:rFonts w:ascii="Times New Roman" w:hAnsi="Times New Roman" w:eastAsia="Times New Roman" w:cs="Times New Roman"/>
          <w:color w:val="000000"/>
          <w:spacing w:val="0"/>
          <w:w w:val="100"/>
          <w:position w:val="0"/>
          <w:sz w:val="19"/>
          <w:szCs w:val="19"/>
          <w:lang w:val="en-US" w:eastAsia="en-US" w:bidi="en-US"/>
        </w:rPr>
        <w:t>c</w:t>
      </w:r>
      <w:bookmarkEnd w:id="300"/>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tab/>
      </w:r>
      <w:r>
        <w:rPr>
          <w:color w:val="000000"/>
          <w:spacing w:val="0"/>
          <w:w w:val="100"/>
          <w:position w:val="0"/>
        </w:rPr>
        <w:t>将过程分包给外部供方。</w:t>
      </w:r>
    </w:p>
    <w:p>
      <w:pPr>
        <w:pStyle w:val="19"/>
        <w:keepNext w:val="0"/>
        <w:keepLines w:val="0"/>
        <w:widowControl w:val="0"/>
        <w:shd w:val="clear" w:color="auto" w:fill="auto"/>
        <w:bidi w:val="0"/>
        <w:spacing w:before="0" w:after="0" w:line="310" w:lineRule="exact"/>
        <w:ind w:left="0" w:right="0" w:firstLine="400"/>
        <w:jc w:val="both"/>
      </w:pPr>
      <w:r>
        <w:rPr>
          <w:color w:val="000000"/>
          <w:spacing w:val="0"/>
          <w:w w:val="100"/>
          <w:position w:val="0"/>
        </w:rPr>
        <w:t>外包总是具有服务的基本特征，因为这至少要在供方与组织之间的接触面上实施一项活动。</w:t>
      </w:r>
    </w:p>
    <w:p>
      <w:pPr>
        <w:pStyle w:val="19"/>
        <w:keepNext w:val="0"/>
        <w:keepLines w:val="0"/>
        <w:widowControl w:val="0"/>
        <w:shd w:val="clear" w:color="auto" w:fill="auto"/>
        <w:bidi w:val="0"/>
        <w:spacing w:before="0" w:after="140" w:line="310" w:lineRule="exact"/>
        <w:ind w:left="0" w:right="0" w:firstLine="420"/>
        <w:jc w:val="both"/>
        <w:sectPr>
          <w:headerReference r:id="rId65" w:type="first"/>
          <w:footerReference r:id="rId68" w:type="first"/>
          <w:headerReference r:id="rId63" w:type="default"/>
          <w:footerReference r:id="rId66" w:type="default"/>
          <w:headerReference r:id="rId64" w:type="even"/>
          <w:footerReference r:id="rId67" w:type="even"/>
          <w:footnotePr>
            <w:numFmt w:val="decimal"/>
          </w:footnotePr>
          <w:pgSz w:w="11900" w:h="16840"/>
          <w:pgMar w:top="1806" w:right="1395" w:bottom="1512" w:left="1196" w:header="0" w:footer="3" w:gutter="0"/>
          <w:cols w:space="720" w:num="1"/>
          <w:titlePg/>
          <w:rtlGutter w:val="0"/>
          <w:docGrid w:linePitch="360" w:charSpace="0"/>
        </w:sectPr>
      </w:pPr>
      <w:r>
        <w:rPr>
          <w:color w:val="000000"/>
          <w:spacing w:val="0"/>
          <w:w w:val="100"/>
          <w:position w:val="0"/>
        </w:rPr>
        <w:t>由于过程、产品和服务的性质，外部提供所需的控制可能存在很大差异。对外部供方以及外部提供 的过程、产品和服务，组织可以应用基于风险的思维来确定适当的控制类型和控制程度。</w:t>
      </w:r>
    </w:p>
    <w:p>
      <w:pPr>
        <w:pStyle w:val="19"/>
        <w:keepNext w:val="0"/>
        <w:keepLines w:val="0"/>
        <w:widowControl w:val="0"/>
        <w:shd w:val="clear" w:color="auto" w:fill="auto"/>
        <w:bidi w:val="0"/>
        <w:spacing w:before="480" w:after="0" w:line="322" w:lineRule="exact"/>
        <w:ind w:left="0" w:right="0" w:firstLine="0"/>
        <w:jc w:val="center"/>
      </w:pPr>
      <w:r>
        <w:rPr>
          <w:color w:val="000000"/>
          <w:spacing w:val="0"/>
          <w:w w:val="100"/>
          <w:position w:val="0"/>
        </w:rPr>
        <w:t>附录</w:t>
      </w:r>
      <w:r>
        <w:rPr>
          <w:rFonts w:ascii="Times New Roman" w:hAnsi="Times New Roman" w:eastAsia="Times New Roman" w:cs="Times New Roman"/>
          <w:b/>
          <w:bCs/>
          <w:color w:val="000000"/>
          <w:spacing w:val="0"/>
          <w:w w:val="100"/>
          <w:position w:val="0"/>
          <w:lang w:val="en-US" w:eastAsia="en-US" w:bidi="en-US"/>
        </w:rPr>
        <w:t>B</w:t>
      </w:r>
    </w:p>
    <w:p>
      <w:pPr>
        <w:pStyle w:val="19"/>
        <w:keepNext w:val="0"/>
        <w:keepLines w:val="0"/>
        <w:widowControl w:val="0"/>
        <w:shd w:val="clear" w:color="auto" w:fill="auto"/>
        <w:bidi w:val="0"/>
        <w:spacing w:before="0" w:after="0" w:line="322" w:lineRule="exact"/>
        <w:ind w:left="0" w:right="0" w:firstLine="0"/>
        <w:jc w:val="center"/>
      </w:pPr>
      <w:r>
        <w:rPr>
          <w:color w:val="000000"/>
          <w:spacing w:val="0"/>
          <w:w w:val="100"/>
          <w:position w:val="0"/>
        </w:rPr>
        <w:t>（资料性咐录）</w:t>
      </w:r>
    </w:p>
    <w:p>
      <w:pPr>
        <w:pStyle w:val="19"/>
        <w:keepNext w:val="0"/>
        <w:keepLines w:val="0"/>
        <w:widowControl w:val="0"/>
        <w:shd w:val="clear" w:color="auto" w:fill="auto"/>
        <w:bidi w:val="0"/>
        <w:spacing w:before="0" w:after="160" w:line="322" w:lineRule="exact"/>
        <w:ind w:left="0" w:right="0" w:firstLine="0"/>
        <w:jc w:val="center"/>
      </w:pPr>
      <w:r>
        <w:rPr>
          <w:rFonts w:ascii="Times New Roman" w:hAnsi="Times New Roman" w:eastAsia="Times New Roman" w:cs="Times New Roman"/>
          <w:b/>
          <w:bCs/>
          <w:color w:val="000000"/>
          <w:spacing w:val="0"/>
          <w:w w:val="100"/>
          <w:position w:val="0"/>
          <w:lang w:val="en-US" w:eastAsia="en-US" w:bidi="en-US"/>
        </w:rPr>
        <w:t xml:space="preserve">SAC/TC </w:t>
      </w:r>
      <w:r>
        <w:rPr>
          <w:rFonts w:ascii="Times New Roman" w:hAnsi="Times New Roman" w:eastAsia="Times New Roman" w:cs="Times New Roman"/>
          <w:b/>
          <w:bCs/>
          <w:color w:val="000000"/>
          <w:spacing w:val="0"/>
          <w:w w:val="100"/>
          <w:position w:val="0"/>
        </w:rPr>
        <w:t>151</w:t>
      </w:r>
      <w:r>
        <w:rPr>
          <w:color w:val="000000"/>
          <w:spacing w:val="0"/>
          <w:w w:val="100"/>
          <w:position w:val="0"/>
        </w:rPr>
        <w:t>制定的其他质量管理和质量管理体系标准</w:t>
      </w:r>
    </w:p>
    <w:p>
      <w:pPr>
        <w:pStyle w:val="19"/>
        <w:keepNext w:val="0"/>
        <w:keepLines w:val="0"/>
        <w:widowControl w:val="0"/>
        <w:shd w:val="clear" w:color="auto" w:fill="auto"/>
        <w:bidi w:val="0"/>
        <w:spacing w:before="0" w:after="0" w:line="318" w:lineRule="exact"/>
        <w:ind w:left="0" w:right="0" w:firstLine="400"/>
        <w:jc w:val="both"/>
      </w:pPr>
      <w:r>
        <w:rPr>
          <w:color w:val="000000"/>
          <w:spacing w:val="0"/>
          <w:w w:val="100"/>
          <w:position w:val="0"/>
        </w:rPr>
        <w:t>本附录描述的标准由</w:t>
      </w:r>
      <w:r>
        <w:rPr>
          <w:rFonts w:ascii="Times New Roman" w:hAnsi="Times New Roman" w:eastAsia="Times New Roman" w:cs="Times New Roman"/>
          <w:color w:val="000000"/>
          <w:spacing w:val="0"/>
          <w:w w:val="100"/>
          <w:position w:val="0"/>
          <w:lang w:val="en-US" w:eastAsia="en-US" w:bidi="en-US"/>
        </w:rPr>
        <w:t xml:space="preserve">SAC/TC </w:t>
      </w:r>
      <w:r>
        <w:rPr>
          <w:rFonts w:ascii="Times New Roman" w:hAnsi="Times New Roman" w:eastAsia="Times New Roman" w:cs="Times New Roman"/>
          <w:color w:val="000000"/>
          <w:spacing w:val="0"/>
          <w:w w:val="100"/>
          <w:position w:val="0"/>
        </w:rPr>
        <w:t>151</w:t>
      </w:r>
      <w:r>
        <w:rPr>
          <w:color w:val="000000"/>
          <w:spacing w:val="0"/>
          <w:w w:val="100"/>
          <w:position w:val="0"/>
        </w:rPr>
        <w:t>制定（等同采用</w:t>
      </w:r>
      <w:r>
        <w:rPr>
          <w:rFonts w:ascii="Times New Roman" w:hAnsi="Times New Roman" w:eastAsia="Times New Roman" w:cs="Times New Roman"/>
          <w:color w:val="000000"/>
          <w:spacing w:val="0"/>
          <w:w w:val="100"/>
          <w:position w:val="0"/>
          <w:lang w:val="en-US" w:eastAsia="en-US" w:bidi="en-US"/>
        </w:rPr>
        <w:t xml:space="preserve">ISO/TC </w:t>
      </w:r>
      <w:r>
        <w:rPr>
          <w:rFonts w:ascii="Times New Roman" w:hAnsi="Times New Roman" w:eastAsia="Times New Roman" w:cs="Times New Roman"/>
          <w:color w:val="000000"/>
          <w:spacing w:val="0"/>
          <w:w w:val="100"/>
          <w:position w:val="0"/>
        </w:rPr>
        <w:t>176</w:t>
      </w:r>
      <w:r>
        <w:rPr>
          <w:color w:val="000000"/>
          <w:spacing w:val="0"/>
          <w:w w:val="100"/>
          <w:position w:val="0"/>
        </w:rPr>
        <w:t>质量管理和质量保证技术委员会 制定的国际标准），旨在为应用本标准的组织提供支持信息，并为组织选择追求超越本标准要求的目标 提供指南。本附录所列文件中包含的指南或要求并不增加或修改本标准的要求。</w:t>
      </w:r>
    </w:p>
    <w:p>
      <w:pPr>
        <w:pStyle w:val="19"/>
        <w:keepNext w:val="0"/>
        <w:keepLines w:val="0"/>
        <w:widowControl w:val="0"/>
        <w:shd w:val="clear" w:color="auto" w:fill="auto"/>
        <w:bidi w:val="0"/>
        <w:spacing w:before="0" w:after="0" w:line="318" w:lineRule="exact"/>
        <w:ind w:left="0" w:right="0" w:firstLine="400"/>
        <w:jc w:val="both"/>
      </w:pPr>
      <w:r>
        <w:rPr>
          <w:color w:val="000000"/>
          <w:spacing w:val="0"/>
          <w:w w:val="100"/>
          <w:position w:val="0"/>
        </w:rPr>
        <w:t>本标准条款与其他相关标准之间的关系如表</w:t>
      </w:r>
      <w:r>
        <w:rPr>
          <w:rFonts w:ascii="Times New Roman" w:hAnsi="Times New Roman" w:eastAsia="Times New Roman" w:cs="Times New Roman"/>
          <w:color w:val="000000"/>
          <w:spacing w:val="0"/>
          <w:w w:val="100"/>
          <w:position w:val="0"/>
          <w:lang w:val="en-US" w:eastAsia="en-US" w:bidi="en-US"/>
        </w:rPr>
        <w:t>B.1</w:t>
      </w:r>
      <w:r>
        <w:rPr>
          <w:color w:val="000000"/>
          <w:spacing w:val="0"/>
          <w:w w:val="100"/>
          <w:position w:val="0"/>
        </w:rPr>
        <w:t>所示。</w:t>
      </w:r>
    </w:p>
    <w:p>
      <w:pPr>
        <w:pStyle w:val="19"/>
        <w:keepNext w:val="0"/>
        <w:keepLines w:val="0"/>
        <w:widowControl w:val="0"/>
        <w:shd w:val="clear" w:color="auto" w:fill="auto"/>
        <w:bidi w:val="0"/>
        <w:spacing w:before="0" w:after="0" w:line="318" w:lineRule="exact"/>
        <w:ind w:left="0" w:right="0" w:firstLine="400"/>
        <w:jc w:val="both"/>
      </w:pPr>
      <w:r>
        <w:rPr>
          <w:color w:val="000000"/>
          <w:spacing w:val="0"/>
          <w:w w:val="100"/>
          <w:position w:val="0"/>
        </w:rPr>
        <w:t>本附录不包括参考</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19000</w:t>
      </w:r>
      <w:r>
        <w:rPr>
          <w:color w:val="000000"/>
          <w:spacing w:val="0"/>
          <w:w w:val="100"/>
          <w:position w:val="0"/>
        </w:rPr>
        <w:t>族而制定的行业特定要求的质量管理体系标准。</w:t>
      </w:r>
    </w:p>
    <w:p>
      <w:pPr>
        <w:pStyle w:val="5"/>
        <w:keepNext w:val="0"/>
        <w:keepLines w:val="0"/>
        <w:widowControl w:val="0"/>
        <w:shd w:val="clear" w:color="auto" w:fill="auto"/>
        <w:bidi w:val="0"/>
        <w:spacing w:before="0" w:after="0" w:line="318" w:lineRule="exact"/>
        <w:ind w:left="0" w:right="0" w:firstLine="400"/>
        <w:jc w:val="both"/>
      </w:pPr>
      <w:r>
        <w:rPr>
          <w:rFonts w:ascii="宋体" w:hAnsi="宋体" w:eastAsia="宋体" w:cs="宋体"/>
          <w:color w:val="000000"/>
          <w:spacing w:val="0"/>
          <w:w w:val="100"/>
          <w:position w:val="0"/>
          <w:lang w:val="zh-TW" w:eastAsia="zh-TW" w:bidi="zh-TW"/>
        </w:rPr>
        <w:t>本标准系</w:t>
      </w:r>
      <w:r>
        <w:rPr>
          <w:rFonts w:ascii="Times New Roman" w:hAnsi="Times New Roman" w:eastAsia="Times New Roman" w:cs="Times New Roman"/>
          <w:color w:val="000000"/>
          <w:spacing w:val="0"/>
          <w:w w:val="100"/>
          <w:position w:val="0"/>
          <w:lang w:val="en-US" w:eastAsia="en-US" w:bidi="en-US"/>
        </w:rPr>
        <w:t xml:space="preserve">SAC/TC </w:t>
      </w:r>
      <w:r>
        <w:rPr>
          <w:rFonts w:ascii="Times New Roman" w:hAnsi="Times New Roman" w:eastAsia="Times New Roman" w:cs="Times New Roman"/>
          <w:color w:val="000000"/>
          <w:spacing w:val="0"/>
          <w:w w:val="100"/>
          <w:position w:val="0"/>
          <w:lang w:val="zh-TW" w:eastAsia="zh-TW" w:bidi="zh-TW"/>
        </w:rPr>
        <w:t>151</w:t>
      </w:r>
      <w:r>
        <w:rPr>
          <w:rFonts w:ascii="宋体" w:hAnsi="宋体" w:eastAsia="宋体" w:cs="宋体"/>
          <w:color w:val="000000"/>
          <w:spacing w:val="0"/>
          <w:w w:val="100"/>
          <w:position w:val="0"/>
          <w:lang w:val="zh-TW" w:eastAsia="zh-TW" w:bidi="zh-TW"/>
        </w:rPr>
        <w:t>所制定</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zh-TW" w:eastAsia="zh-TW" w:bidi="zh-TW"/>
        </w:rPr>
        <w:t>19000</w:t>
      </w:r>
      <w:r>
        <w:rPr>
          <w:rFonts w:ascii="宋体" w:hAnsi="宋体" w:eastAsia="宋体" w:cs="宋体"/>
          <w:color w:val="000000"/>
          <w:spacing w:val="0"/>
          <w:w w:val="100"/>
          <w:position w:val="0"/>
          <w:lang w:val="zh-TW" w:eastAsia="zh-TW" w:bidi="zh-TW"/>
        </w:rPr>
        <w:t>族（等同釆用</w:t>
      </w:r>
      <w:r>
        <w:rPr>
          <w:rFonts w:ascii="Times New Roman" w:hAnsi="Times New Roman" w:eastAsia="Times New Roman" w:cs="Times New Roman"/>
          <w:color w:val="000000"/>
          <w:spacing w:val="0"/>
          <w:w w:val="100"/>
          <w:position w:val="0"/>
          <w:lang w:val="en-US" w:eastAsia="en-US" w:bidi="en-US"/>
        </w:rPr>
        <w:t xml:space="preserve">ISO </w:t>
      </w:r>
      <w:r>
        <w:rPr>
          <w:rFonts w:ascii="Times New Roman" w:hAnsi="Times New Roman" w:eastAsia="Times New Roman" w:cs="Times New Roman"/>
          <w:color w:val="000000"/>
          <w:spacing w:val="0"/>
          <w:w w:val="100"/>
          <w:position w:val="0"/>
          <w:lang w:val="zh-TW" w:eastAsia="zh-TW" w:bidi="zh-TW"/>
        </w:rPr>
        <w:t>9000</w:t>
      </w:r>
      <w:r>
        <w:rPr>
          <w:rFonts w:ascii="宋体" w:hAnsi="宋体" w:eastAsia="宋体" w:cs="宋体"/>
          <w:color w:val="000000"/>
          <w:spacing w:val="0"/>
          <w:w w:val="100"/>
          <w:position w:val="0"/>
          <w:lang w:val="zh-TW" w:eastAsia="zh-TW" w:bidi="zh-TW"/>
        </w:rPr>
        <w:t>族）的三个核心标准之一。</w:t>
      </w:r>
    </w:p>
    <w:p>
      <w:pPr>
        <w:pStyle w:val="19"/>
        <w:keepNext w:val="0"/>
        <w:keepLines w:val="0"/>
        <w:widowControl w:val="0"/>
        <w:shd w:val="clear" w:color="auto" w:fill="auto"/>
        <w:bidi w:val="0"/>
        <w:spacing w:before="0" w:after="0" w:line="318"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19000/ISO </w:t>
      </w:r>
      <w:r>
        <w:rPr>
          <w:rFonts w:ascii="Times New Roman" w:hAnsi="Times New Roman" w:eastAsia="Times New Roman" w:cs="Times New Roman"/>
          <w:color w:val="000000"/>
          <w:spacing w:val="0"/>
          <w:w w:val="100"/>
          <w:position w:val="0"/>
        </w:rPr>
        <w:t>9000«</w:t>
      </w:r>
      <w:r>
        <w:rPr>
          <w:color w:val="000000"/>
          <w:spacing w:val="0"/>
          <w:w w:val="100"/>
          <w:position w:val="0"/>
        </w:rPr>
        <w:t xml:space="preserve">质量管理体系 基础和术语》为正确理解和实施本标准提供必要的基 础。在制定本标准过程中考虑到了 </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19000</w:t>
      </w:r>
      <w:r>
        <w:rPr>
          <w:color w:val="000000"/>
          <w:spacing w:val="0"/>
          <w:w w:val="100"/>
          <w:position w:val="0"/>
        </w:rPr>
        <w:t>详细描述的质量管理原则。这些原则本身不 作为要求,但构成本标准所规定要求的基础。</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19000</w:t>
      </w:r>
      <w:r>
        <w:rPr>
          <w:color w:val="000000"/>
          <w:spacing w:val="0"/>
          <w:w w:val="100"/>
          <w:position w:val="0"/>
        </w:rPr>
        <w:t>还规定了应用于本标准的术语、定 义和概念。</w:t>
      </w:r>
    </w:p>
    <w:p>
      <w:pPr>
        <w:pStyle w:val="19"/>
        <w:keepNext w:val="0"/>
        <w:keepLines w:val="0"/>
        <w:widowControl w:val="0"/>
        <w:shd w:val="clear" w:color="auto" w:fill="auto"/>
        <w:bidi w:val="0"/>
        <w:spacing w:before="0" w:after="0" w:line="324" w:lineRule="exact"/>
        <w:ind w:left="820" w:right="0" w:hanging="260"/>
        <w:jc w:val="both"/>
      </w:pPr>
      <w:r>
        <w:rPr>
          <w:color w:val="000000"/>
          <w:spacing w:val="0"/>
          <w:w w:val="100"/>
          <w:position w:val="0"/>
          <w:lang w:val="en-US" w:eastAsia="en-US" w:bidi="en-US"/>
        </w:rPr>
        <w:t>--</w:t>
      </w:r>
      <w:r>
        <w:rPr>
          <w:color w:val="000000"/>
          <w:spacing w:val="0"/>
          <w:w w:val="100"/>
          <w:position w:val="0"/>
        </w:rPr>
        <w:t>本标准</w:t>
      </w:r>
      <w:r>
        <w:rPr>
          <w:rFonts w:ascii="Times New Roman" w:hAnsi="Times New Roman" w:eastAsia="Times New Roman" w:cs="Times New Roman"/>
          <w:color w:val="000000"/>
          <w:spacing w:val="0"/>
          <w:w w:val="100"/>
          <w:position w:val="0"/>
          <w:lang w:val="en-US" w:eastAsia="en-US" w:bidi="en-US"/>
        </w:rPr>
        <w:t xml:space="preserve">（GB/T 19001/ISO </w:t>
      </w:r>
      <w:r>
        <w:rPr>
          <w:rFonts w:ascii="Times New Roman" w:hAnsi="Times New Roman" w:eastAsia="Times New Roman" w:cs="Times New Roman"/>
          <w:color w:val="000000"/>
          <w:spacing w:val="0"/>
          <w:w w:val="100"/>
          <w:position w:val="0"/>
        </w:rPr>
        <w:t>9001）</w:t>
      </w:r>
      <w:r>
        <w:rPr>
          <w:color w:val="000000"/>
          <w:spacing w:val="0"/>
          <w:w w:val="100"/>
          <w:position w:val="0"/>
        </w:rPr>
        <w:t>规定的要求旨在为组织的产品和服务提供信任，从而增强顾 客满意。正确实施本标准也能为组织带来其他预期利益，如：改进内部沟通，更好地理解和控 制组织的过程。</w:t>
      </w:r>
    </w:p>
    <w:p>
      <w:pPr>
        <w:pStyle w:val="19"/>
        <w:keepNext w:val="0"/>
        <w:keepLines w:val="0"/>
        <w:widowControl w:val="0"/>
        <w:shd w:val="clear" w:color="auto" w:fill="auto"/>
        <w:bidi w:val="0"/>
        <w:spacing w:before="0" w:after="0" w:line="322"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19004/ISO </w:t>
      </w:r>
      <w:r>
        <w:rPr>
          <w:rFonts w:ascii="Times New Roman" w:hAnsi="Times New Roman" w:eastAsia="Times New Roman" w:cs="Times New Roman"/>
          <w:color w:val="000000"/>
          <w:spacing w:val="0"/>
          <w:w w:val="100"/>
          <w:position w:val="0"/>
        </w:rPr>
        <w:t>9004</w:t>
      </w:r>
      <w:r>
        <w:rPr>
          <w:color w:val="000000"/>
          <w:spacing w:val="0"/>
          <w:w w:val="100"/>
          <w:position w:val="0"/>
        </w:rPr>
        <w:t>《追求组织的持续成功 质量管理方法》为组织选择超出本标准的要 求提供指南，关注能够改进组织整体绩效的更加广泛的议题。</w:t>
      </w:r>
      <w:r>
        <w:rPr>
          <w:rFonts w:ascii="Times New Roman" w:hAnsi="Times New Roman" w:eastAsia="Times New Roman" w:cs="Times New Roman"/>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rPr>
        <w:t>19004</w:t>
      </w:r>
      <w:r>
        <w:rPr>
          <w:color w:val="000000"/>
          <w:spacing w:val="0"/>
          <w:w w:val="100"/>
          <w:position w:val="0"/>
        </w:rPr>
        <w:t>包括自我评价方 法指南，以便组织能够对其质量管理体系的成熟度进行评价。</w:t>
      </w:r>
    </w:p>
    <w:p>
      <w:pPr>
        <w:pStyle w:val="19"/>
        <w:keepNext w:val="0"/>
        <w:keepLines w:val="0"/>
        <w:widowControl w:val="0"/>
        <w:shd w:val="clear" w:color="auto" w:fill="auto"/>
        <w:bidi w:val="0"/>
        <w:spacing w:before="0" w:after="0" w:line="322" w:lineRule="exact"/>
        <w:ind w:left="0" w:right="0" w:firstLine="400"/>
        <w:jc w:val="both"/>
      </w:pPr>
      <w:r>
        <w:rPr>
          <w:color w:val="000000"/>
          <w:spacing w:val="0"/>
          <w:w w:val="100"/>
          <w:position w:val="0"/>
        </w:rPr>
        <w:t>在组织实施或寻求改进其质量管理体系、过程或相关活动的过程中，以下简要介绍的标准可以为其 提供帮助。</w:t>
      </w:r>
    </w:p>
    <w:p>
      <w:pPr>
        <w:pStyle w:val="19"/>
        <w:keepNext w:val="0"/>
        <w:keepLines w:val="0"/>
        <w:widowControl w:val="0"/>
        <w:shd w:val="clear" w:color="auto" w:fill="auto"/>
        <w:bidi w:val="0"/>
        <w:spacing w:before="0" w:after="0" w:line="324"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GB/T 19010/ISO 1000K</w:t>
      </w:r>
      <w:r>
        <w:rPr>
          <w:color w:val="000000"/>
          <w:spacing w:val="0"/>
          <w:w w:val="100"/>
          <w:position w:val="0"/>
        </w:rPr>
        <w:t>质量管理顾客满意组织行为规范指南》，为组织确定其在满足顾 客需求和期望方面的满意程度提供指南。实施该标准可以增强顾客对组织的信心，使组织对 顾客的预期更加准确，从而降低误解和投诉的可能性。</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19012/ISO </w:t>
      </w:r>
      <w:r>
        <w:rPr>
          <w:rFonts w:ascii="Times New Roman" w:hAnsi="Times New Roman" w:eastAsia="Times New Roman" w:cs="Times New Roman"/>
          <w:color w:val="000000"/>
          <w:spacing w:val="0"/>
          <w:w w:val="100"/>
          <w:position w:val="0"/>
        </w:rPr>
        <w:t>10002«</w:t>
      </w:r>
      <w:r>
        <w:rPr>
          <w:color w:val="000000"/>
          <w:spacing w:val="0"/>
          <w:w w:val="100"/>
          <w:position w:val="0"/>
        </w:rPr>
        <w:t>质量管理 顾客满意 组织处理投诉指南》，通过确认和理解投诉方 的需求和期望，并解决所接到的投诉,为组织提供了有关投诉处理过程的指南。该标准提供了 一个开放、有效和易于应用的投诉过程，包括人员培训，并且也为小企业提供指南。</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19013/ISO </w:t>
      </w:r>
      <w:r>
        <w:rPr>
          <w:rFonts w:ascii="Times New Roman" w:hAnsi="Times New Roman" w:eastAsia="Times New Roman" w:cs="Times New Roman"/>
          <w:color w:val="000000"/>
          <w:spacing w:val="0"/>
          <w:w w:val="100"/>
          <w:position w:val="0"/>
        </w:rPr>
        <w:t>10003</w:t>
      </w:r>
      <w:r>
        <w:rPr>
          <w:color w:val="000000"/>
          <w:spacing w:val="0"/>
          <w:w w:val="100"/>
          <w:position w:val="0"/>
        </w:rPr>
        <w:t>《质量管理 顾客满意 组织外部争议解决指南》，为组织有效和高 效地解决有关产品投诉的外部争议提供了指南。当投诉不能在组织内部解决时，争议解决是 一种补偿途径。大多数投诉可以在组织内部成功解决，无需更多的冲突过程。</w:t>
      </w:r>
    </w:p>
    <w:p>
      <w:pPr>
        <w:pStyle w:val="19"/>
        <w:keepNext w:val="0"/>
        <w:keepLines w:val="0"/>
        <w:widowControl w:val="0"/>
        <w:shd w:val="clear" w:color="auto" w:fill="auto"/>
        <w:bidi w:val="0"/>
        <w:spacing w:before="0" w:after="0" w:line="324"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GB/Z 27907/ISO </w:t>
      </w:r>
      <w:r>
        <w:rPr>
          <w:rFonts w:ascii="Times New Roman" w:hAnsi="Times New Roman" w:eastAsia="Times New Roman" w:cs="Times New Roman"/>
          <w:color w:val="000000"/>
          <w:spacing w:val="0"/>
          <w:w w:val="100"/>
          <w:position w:val="0"/>
        </w:rPr>
        <w:t>10004«</w:t>
      </w:r>
      <w:r>
        <w:rPr>
          <w:color w:val="000000"/>
          <w:spacing w:val="0"/>
          <w:w w:val="100"/>
          <w:position w:val="0"/>
        </w:rPr>
        <w:t>质量管理顾客满意监视和测量指南》，为组织釆取增强顾客满意 的措施、并识别顾客所关注的产品、过程和属性的改进机会提供了指南。这些措施能够增强顾 客忠诚，避免顾客流失。</w:t>
      </w:r>
    </w:p>
    <w:p>
      <w:pPr>
        <w:pStyle w:val="19"/>
        <w:keepNext w:val="0"/>
        <w:keepLines w:val="0"/>
        <w:widowControl w:val="0"/>
        <w:shd w:val="clear" w:color="auto" w:fill="auto"/>
        <w:bidi w:val="0"/>
        <w:spacing w:before="0" w:after="0" w:line="322"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19015/ISO </w:t>
      </w:r>
      <w:r>
        <w:rPr>
          <w:rFonts w:ascii="Times New Roman" w:hAnsi="Times New Roman" w:eastAsia="Times New Roman" w:cs="Times New Roman"/>
          <w:color w:val="000000"/>
          <w:spacing w:val="0"/>
          <w:w w:val="100"/>
          <w:position w:val="0"/>
        </w:rPr>
        <w:t>10005＜</w:t>
      </w:r>
      <w:r>
        <w:rPr>
          <w:color w:val="000000"/>
          <w:spacing w:val="0"/>
          <w:w w:val="100"/>
          <w:position w:val="0"/>
        </w:rPr>
        <w:t>质量管理体系 质量计划指南》，为组织制定和实施质量计划，作为 满足相关过程、产品、项目或合同要求的手段，形成支持产品实现的工作方法和实践提供了指 南。制定质量计划的益处在于能使相关人员增加可以满足质量要求并有效控制相应过程的信 心，推动其积极参与。</w:t>
      </w:r>
    </w:p>
    <w:p>
      <w:pPr>
        <w:pStyle w:val="19"/>
        <w:keepNext w:val="0"/>
        <w:keepLines w:val="0"/>
        <w:widowControl w:val="0"/>
        <w:shd w:val="clear" w:color="auto" w:fill="auto"/>
        <w:bidi w:val="0"/>
        <w:spacing w:before="0" w:after="40" w:line="324"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19016/ISO </w:t>
      </w:r>
      <w:r>
        <w:rPr>
          <w:rFonts w:ascii="Times New Roman" w:hAnsi="Times New Roman" w:eastAsia="Times New Roman" w:cs="Times New Roman"/>
          <w:color w:val="000000"/>
          <w:spacing w:val="0"/>
          <w:w w:val="100"/>
          <w:position w:val="0"/>
        </w:rPr>
        <w:t>10006«</w:t>
      </w:r>
      <w:r>
        <w:rPr>
          <w:color w:val="000000"/>
          <w:spacing w:val="0"/>
          <w:w w:val="100"/>
          <w:position w:val="0"/>
        </w:rPr>
        <w:t>质量管理体系 项目质量管理指南》，可适用于从小到大、从简单到 复杂、从单独的项目到项目组合中组成部分的各种项目。既可供项目管理人员使用，也可供需 要确保其组织应用质量管理体系标准相关实践的人员使用。</w:t>
      </w:r>
    </w:p>
    <w:p>
      <w:pPr>
        <w:pStyle w:val="19"/>
        <w:keepNext w:val="0"/>
        <w:keepLines w:val="0"/>
        <w:widowControl w:val="0"/>
        <w:shd w:val="clear" w:color="auto" w:fill="auto"/>
        <w:bidi w:val="0"/>
        <w:spacing w:before="0" w:after="0" w:line="240" w:lineRule="auto"/>
        <w:ind w:left="0" w:right="0" w:firstLine="40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19017/ISO </w:t>
      </w:r>
      <w:r>
        <w:rPr>
          <w:rFonts w:ascii="Times New Roman" w:hAnsi="Times New Roman" w:eastAsia="Times New Roman" w:cs="Times New Roman"/>
          <w:color w:val="000000"/>
          <w:spacing w:val="0"/>
          <w:w w:val="100"/>
          <w:position w:val="0"/>
        </w:rPr>
        <w:t>10007＜</w:t>
      </w:r>
      <w:r>
        <w:rPr>
          <w:color w:val="000000"/>
          <w:spacing w:val="0"/>
          <w:w w:val="100"/>
          <w:position w:val="0"/>
        </w:rPr>
        <w:t>质量管理体系 技术状态管理指南》，帮助组织在整个寿命周期内对 产品的技术和管理状态应用技术状态管理。技术状态管理可用于满足本标准规定的产品标识 和可追溯要求。</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ISO 10008</w:t>
      </w:r>
      <w:r>
        <w:rPr>
          <w:rFonts w:ascii="Times New Roman" w:hAnsi="Times New Roman" w:eastAsia="Times New Roman" w:cs="Times New Roman"/>
          <w:color w:val="000000"/>
          <w:spacing w:val="0"/>
          <w:w w:val="100"/>
          <w:position w:val="0"/>
          <w:vertAlign w:val="superscript"/>
          <w:lang w:val="en-US" w:eastAsia="en-US" w:bidi="en-US"/>
        </w:rPr>
        <w:t>n</w:t>
      </w:r>
      <w:r>
        <w:rPr>
          <w:rFonts w:ascii="Times New Roman" w:hAnsi="Times New Roman" w:eastAsia="Times New Roman" w:cs="Times New Roman"/>
          <w:color w:val="000000"/>
          <w:spacing w:val="0"/>
          <w:w w:val="100"/>
          <w:position w:val="0"/>
          <w:lang w:val="en-US" w:eastAsia="en-US" w:bidi="en-US"/>
        </w:rPr>
        <w:t>«</w:t>
      </w:r>
      <w:r>
        <w:rPr>
          <w:color w:val="000000"/>
          <w:spacing w:val="0"/>
          <w:w w:val="100"/>
          <w:position w:val="0"/>
        </w:rPr>
        <w:t>质量管理顾客满意企业-消费者电子商务交易指南》，指导组织如何有效和 高效地实施企业-消费者电子商务交易系统</w:t>
      </w:r>
      <w:r>
        <w:rPr>
          <w:rFonts w:ascii="Times New Roman" w:hAnsi="Times New Roman" w:eastAsia="Times New Roman" w:cs="Times New Roman"/>
          <w:color w:val="000000"/>
          <w:spacing w:val="0"/>
          <w:w w:val="100"/>
          <w:position w:val="0"/>
          <w:lang w:val="en-US" w:eastAsia="en-US" w:bidi="en-US"/>
        </w:rPr>
        <w:t>(B2CECT),</w:t>
      </w:r>
      <w:r>
        <w:rPr>
          <w:color w:val="000000"/>
          <w:spacing w:val="0"/>
          <w:w w:val="100"/>
          <w:position w:val="0"/>
        </w:rPr>
        <w:t>从而为增加顾客对此电子商务交易的 信心奠定基础，提高组织满足顾客要求的能力，以减少投诉和争议。</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19022/ISO </w:t>
      </w:r>
      <w:r>
        <w:rPr>
          <w:rFonts w:ascii="Times New Roman" w:hAnsi="Times New Roman" w:eastAsia="Times New Roman" w:cs="Times New Roman"/>
          <w:color w:val="000000"/>
          <w:spacing w:val="0"/>
          <w:w w:val="100"/>
          <w:position w:val="0"/>
        </w:rPr>
        <w:t>10012«</w:t>
      </w:r>
      <w:r>
        <w:rPr>
          <w:color w:val="000000"/>
          <w:spacing w:val="0"/>
          <w:w w:val="100"/>
          <w:position w:val="0"/>
        </w:rPr>
        <w:t>测量管理体系测量过程和测量设备的要求》,为测量过程管理以及 支持和证明符合计量要求的测量设备的计量确认提供了指南。该标准规定测量管理体系的质 量管理准则，以确保满足计量要求。</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19023/ISO/TR </w:t>
      </w:r>
      <w:r>
        <w:rPr>
          <w:rFonts w:ascii="Times New Roman" w:hAnsi="Times New Roman" w:eastAsia="Times New Roman" w:cs="Times New Roman"/>
          <w:color w:val="000000"/>
          <w:spacing w:val="0"/>
          <w:w w:val="100"/>
          <w:position w:val="0"/>
        </w:rPr>
        <w:t>10013«</w:t>
      </w:r>
      <w:r>
        <w:rPr>
          <w:color w:val="000000"/>
          <w:spacing w:val="0"/>
          <w:w w:val="100"/>
          <w:position w:val="0"/>
        </w:rPr>
        <w:t>质量管理体系文件指南》，为编制和保持质量管理体系所需的 文件提供了指南。该标准能用于质量管理体系相关标准以外的管理体系，如：环境管理体系和 安全管理体系。</w:t>
      </w:r>
    </w:p>
    <w:p>
      <w:pPr>
        <w:pStyle w:val="19"/>
        <w:keepNext w:val="0"/>
        <w:keepLines w:val="0"/>
        <w:widowControl w:val="0"/>
        <w:shd w:val="clear" w:color="auto" w:fill="auto"/>
        <w:bidi w:val="0"/>
        <w:spacing w:before="0" w:after="0" w:line="320"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19024/ISO </w:t>
      </w:r>
      <w:r>
        <w:rPr>
          <w:rFonts w:ascii="Times New Roman" w:hAnsi="Times New Roman" w:eastAsia="Times New Roman" w:cs="Times New Roman"/>
          <w:color w:val="000000"/>
          <w:spacing w:val="0"/>
          <w:w w:val="100"/>
          <w:position w:val="0"/>
        </w:rPr>
        <w:t>10014«</w:t>
      </w:r>
      <w:r>
        <w:rPr>
          <w:color w:val="000000"/>
          <w:spacing w:val="0"/>
          <w:w w:val="100"/>
          <w:position w:val="0"/>
        </w:rPr>
        <w:t>质量管理 实现财务和经济效益的指南》专门为最高管理者制定。 该标准为通过应用质量管理原则实现财务和经济效益提供了指南。其有利于促进组织应用管 理原则以及选择持续成功的方法和工具。</w:t>
      </w:r>
    </w:p>
    <w:p>
      <w:pPr>
        <w:pStyle w:val="19"/>
        <w:keepNext w:val="0"/>
        <w:keepLines w:val="0"/>
        <w:widowControl w:val="0"/>
        <w:shd w:val="clear" w:color="auto" w:fill="auto"/>
        <w:bidi w:val="0"/>
        <w:spacing w:before="0" w:after="0" w:line="328"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19025/ISO </w:t>
      </w:r>
      <w:r>
        <w:rPr>
          <w:rFonts w:ascii="Times New Roman" w:hAnsi="Times New Roman" w:eastAsia="Times New Roman" w:cs="Times New Roman"/>
          <w:color w:val="000000"/>
          <w:spacing w:val="0"/>
          <w:w w:val="100"/>
          <w:position w:val="0"/>
        </w:rPr>
        <w:t>10015«</w:t>
      </w:r>
      <w:r>
        <w:rPr>
          <w:color w:val="000000"/>
          <w:spacing w:val="0"/>
          <w:w w:val="100"/>
          <w:position w:val="0"/>
        </w:rPr>
        <w:t>质量管理培训指南》，为组织解决培训相关问题提供了帮助和指 南。该标准能用于质量管理体系相关标准涉及</w:t>
      </w:r>
      <w:r>
        <w:rPr>
          <w:color w:val="000000"/>
          <w:spacing w:val="0"/>
          <w:w w:val="100"/>
          <w:position w:val="0"/>
          <w:lang w:val="zh-CN" w:eastAsia="zh-CN" w:bidi="zh-CN"/>
        </w:rPr>
        <w:t>“教育”与“培训”事</w:t>
      </w:r>
      <w:r>
        <w:rPr>
          <w:color w:val="000000"/>
          <w:spacing w:val="0"/>
          <w:w w:val="100"/>
          <w:position w:val="0"/>
        </w:rPr>
        <w:t>宜时所需的指南。所谓</w:t>
      </w:r>
      <w:r>
        <w:rPr>
          <w:color w:val="000000"/>
          <w:spacing w:val="0"/>
          <w:w w:val="100"/>
          <w:position w:val="0"/>
          <w:lang w:val="zh-CN" w:eastAsia="zh-CN" w:bidi="zh-CN"/>
        </w:rPr>
        <w:t>“培 训"</w:t>
      </w:r>
      <w:r>
        <w:rPr>
          <w:color w:val="000000"/>
          <w:spacing w:val="0"/>
          <w:w w:val="100"/>
          <w:position w:val="0"/>
        </w:rPr>
        <w:t>包括所有类型的教育和培训。</w:t>
      </w:r>
    </w:p>
    <w:p>
      <w:pPr>
        <w:pStyle w:val="19"/>
        <w:keepNext w:val="0"/>
        <w:keepLines w:val="0"/>
        <w:widowControl w:val="0"/>
        <w:shd w:val="clear" w:color="auto" w:fill="auto"/>
        <w:bidi w:val="0"/>
        <w:spacing w:before="0" w:after="0" w:line="328"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GB/Z 19027/ISO/TR 10017«GB/T 19001—2000</w:t>
      </w:r>
      <w:r>
        <w:rPr>
          <w:color w:val="000000"/>
          <w:spacing w:val="0"/>
          <w:w w:val="100"/>
          <w:position w:val="0"/>
        </w:rPr>
        <w:t>的统计技术指南》，解释了依据在明显稳定 条件下也可观察到过程状态和结果的变量的统计技术。釆用统计技术可以更好地利用获得的 数据进行决策，从而有助于持续改进产品和过程质量，实现顾客满意。</w:t>
      </w:r>
    </w:p>
    <w:p>
      <w:pPr>
        <w:pStyle w:val="19"/>
        <w:keepNext w:val="0"/>
        <w:keepLines w:val="0"/>
        <w:widowControl w:val="0"/>
        <w:shd w:val="clear" w:color="auto" w:fill="auto"/>
        <w:bidi w:val="0"/>
        <w:spacing w:before="0" w:after="0" w:line="317" w:lineRule="exact"/>
        <w:ind w:left="820" w:right="0" w:hanging="420"/>
        <w:jc w:val="both"/>
      </w:pPr>
      <w:r>
        <w:rPr>
          <w:rFonts w:ascii="Times New Roman" w:hAnsi="Times New Roman" w:eastAsia="Times New Roman" w:cs="Times New Roman"/>
          <w:color w:val="000000"/>
          <w:spacing w:val="0"/>
          <w:w w:val="100"/>
          <w:position w:val="0"/>
          <w:lang w:val="en-US" w:eastAsia="en-US" w:bidi="en-US"/>
        </w:rPr>
        <w:t>——IS0 10018</w:t>
      </w:r>
      <w:r>
        <w:rPr>
          <w:color w:val="000000"/>
          <w:spacing w:val="0"/>
          <w:w w:val="100"/>
          <w:position w:val="0"/>
          <w:lang w:val="en-US" w:eastAsia="en-US" w:bidi="en-US"/>
        </w:rPr>
        <w:t>】〉《</w:t>
      </w:r>
      <w:r>
        <w:rPr>
          <w:color w:val="000000"/>
          <w:spacing w:val="0"/>
          <w:w w:val="100"/>
          <w:position w:val="0"/>
        </w:rPr>
        <w:t>质量管理人员参与和能力指南》,提供了影响人员参与和能力方面的指南。质 量管理体系取决于胜任人员的积极主动参与，以及这些人员的组织管理方式。其对所需知识、 技能、行为、工作环境的识别、发展和评价至关重要。</w:t>
      </w:r>
    </w:p>
    <w:p>
      <w:pPr>
        <w:pStyle w:val="19"/>
        <w:keepNext w:val="0"/>
        <w:keepLines w:val="0"/>
        <w:widowControl w:val="0"/>
        <w:shd w:val="clear" w:color="auto" w:fill="auto"/>
        <w:bidi w:val="0"/>
        <w:spacing w:before="0" w:after="0" w:line="324"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 xml:space="preserve">GB/T 19029/ISO </w:t>
      </w:r>
      <w:r>
        <w:rPr>
          <w:rFonts w:ascii="Times New Roman" w:hAnsi="Times New Roman" w:eastAsia="Times New Roman" w:cs="Times New Roman"/>
          <w:color w:val="000000"/>
          <w:spacing w:val="0"/>
          <w:w w:val="100"/>
          <w:position w:val="0"/>
        </w:rPr>
        <w:t>10019«</w:t>
      </w:r>
      <w:r>
        <w:rPr>
          <w:color w:val="000000"/>
          <w:spacing w:val="0"/>
          <w:w w:val="100"/>
          <w:position w:val="0"/>
        </w:rPr>
        <w:t>质量管理体系咨询师的选择及其服务使用的指南》，指导如何选择质 量管理体系咨询师以及使用其服务。该标准为质量管理体系咨询师的能力评价过程提供了指 南，帮助组织获得满足其需求和期望的咨询服务。</w:t>
      </w:r>
    </w:p>
    <w:p>
      <w:pPr>
        <w:pStyle w:val="19"/>
        <w:keepNext w:val="0"/>
        <w:keepLines w:val="0"/>
        <w:widowControl w:val="0"/>
        <w:shd w:val="clear" w:color="auto" w:fill="auto"/>
        <w:bidi w:val="0"/>
        <w:spacing w:before="0" w:after="200" w:line="324" w:lineRule="exact"/>
        <w:ind w:left="820" w:right="0" w:hanging="420"/>
        <w:jc w:val="both"/>
      </w:pP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GB/T 19011/ISO 1901U</w:t>
      </w:r>
      <w:r>
        <w:rPr>
          <w:color w:val="000000"/>
          <w:spacing w:val="0"/>
          <w:w w:val="100"/>
          <w:position w:val="0"/>
        </w:rPr>
        <w:t>管理体系审核指南》，就审核方案管理、管理体系审核的策划和实施 以及审核员和审核组能力评价提供了指南。该标准适用于审核员、实施管理体系的组织以及 实施管理体系审核的组织。</w:t>
      </w:r>
    </w:p>
    <w:p>
      <w:pPr>
        <w:pStyle w:val="35"/>
        <w:keepNext w:val="0"/>
        <w:keepLines w:val="0"/>
        <w:widowControl w:val="0"/>
        <w:shd w:val="clear" w:color="auto" w:fill="auto"/>
        <w:bidi w:val="0"/>
        <w:spacing w:before="0" w:after="0" w:line="240" w:lineRule="auto"/>
        <w:ind w:left="1483" w:right="0" w:firstLine="0"/>
        <w:jc w:val="left"/>
      </w:pPr>
      <w:r>
        <w:rPr>
          <w:color w:val="000000"/>
          <w:spacing w:val="0"/>
          <w:w w:val="100"/>
          <w:position w:val="0"/>
        </w:rPr>
        <w:t>表</w:t>
      </w:r>
      <w:r>
        <w:rPr>
          <w:rFonts w:ascii="Times New Roman" w:hAnsi="Times New Roman" w:eastAsia="Times New Roman" w:cs="Times New Roman"/>
          <w:b/>
          <w:bCs/>
          <w:color w:val="000000"/>
          <w:spacing w:val="0"/>
          <w:w w:val="100"/>
          <w:position w:val="0"/>
          <w:lang w:val="en-US" w:eastAsia="en-US" w:bidi="en-US"/>
        </w:rPr>
        <w:t>B.1</w:t>
      </w:r>
      <w:r>
        <w:rPr>
          <w:color w:val="000000"/>
          <w:spacing w:val="0"/>
          <w:w w:val="100"/>
          <w:position w:val="0"/>
        </w:rPr>
        <w:t>本标准条款与其他质量管理和质量管理体系标准之间的关系</w:t>
      </w:r>
    </w:p>
    <w:tbl>
      <w:tblPr>
        <w:tblStyle w:val="2"/>
        <w:tblW w:w="0" w:type="auto"/>
        <w:jc w:val="center"/>
        <w:tblLayout w:type="fixed"/>
        <w:tblCellMar>
          <w:top w:w="0" w:type="dxa"/>
          <w:left w:w="10" w:type="dxa"/>
          <w:bottom w:w="0" w:type="dxa"/>
          <w:right w:w="10" w:type="dxa"/>
        </w:tblCellMar>
      </w:tblPr>
      <w:tblGrid>
        <w:gridCol w:w="2354"/>
        <w:gridCol w:w="1001"/>
        <w:gridCol w:w="986"/>
        <w:gridCol w:w="1001"/>
        <w:gridCol w:w="986"/>
        <w:gridCol w:w="994"/>
        <w:gridCol w:w="1008"/>
        <w:gridCol w:w="936"/>
      </w:tblGrid>
      <w:tr>
        <w:tblPrEx>
          <w:tblCellMar>
            <w:top w:w="0" w:type="dxa"/>
            <w:left w:w="10" w:type="dxa"/>
            <w:bottom w:w="0" w:type="dxa"/>
            <w:right w:w="10" w:type="dxa"/>
          </w:tblCellMar>
        </w:tblPrEx>
        <w:trPr>
          <w:trHeight w:val="374" w:hRule="exact"/>
          <w:jc w:val="center"/>
        </w:trPr>
        <w:tc>
          <w:tcPr>
            <w:vMerge w:val="restart"/>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其他标准</w:t>
            </w:r>
          </w:p>
        </w:tc>
        <w:tc>
          <w:tcPr>
            <w:gridSpan w:val="7"/>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本标准条款</w:t>
            </w:r>
          </w:p>
        </w:tc>
      </w:tr>
      <w:tr>
        <w:tblPrEx>
          <w:tblCellMar>
            <w:top w:w="0" w:type="dxa"/>
            <w:left w:w="10" w:type="dxa"/>
            <w:bottom w:w="0" w:type="dxa"/>
            <w:right w:w="10" w:type="dxa"/>
          </w:tblCellMar>
        </w:tblPrEx>
        <w:trPr>
          <w:trHeight w:val="360"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4</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5</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6</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42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7</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8</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9</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380" w:firstLine="0"/>
              <w:jc w:val="right"/>
              <w:rPr>
                <w:sz w:val="19"/>
                <w:szCs w:val="19"/>
              </w:rPr>
            </w:pPr>
            <w:r>
              <w:rPr>
                <w:rFonts w:ascii="Times New Roman" w:hAnsi="Times New Roman" w:eastAsia="Times New Roman" w:cs="Times New Roman"/>
                <w:color w:val="000000"/>
                <w:spacing w:val="0"/>
                <w:w w:val="100"/>
                <w:position w:val="0"/>
                <w:sz w:val="19"/>
                <w:szCs w:val="19"/>
                <w:lang w:val="zh-TW" w:eastAsia="zh-TW" w:bidi="zh-TW"/>
              </w:rPr>
              <w:t>10</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19000/ISO </w:t>
            </w:r>
            <w:r>
              <w:rPr>
                <w:rFonts w:ascii="Times New Roman" w:hAnsi="Times New Roman" w:eastAsia="Times New Roman" w:cs="Times New Roman"/>
                <w:color w:val="000000"/>
                <w:spacing w:val="0"/>
                <w:w w:val="100"/>
                <w:position w:val="0"/>
                <w:sz w:val="19"/>
                <w:szCs w:val="19"/>
                <w:lang w:val="zh-TW" w:eastAsia="zh-TW" w:bidi="zh-TW"/>
              </w:rPr>
              <w:t>9000</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53"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19004/ISO </w:t>
            </w:r>
            <w:r>
              <w:rPr>
                <w:rFonts w:ascii="Times New Roman" w:hAnsi="Times New Roman" w:eastAsia="Times New Roman" w:cs="Times New Roman"/>
                <w:color w:val="000000"/>
                <w:spacing w:val="0"/>
                <w:w w:val="100"/>
                <w:position w:val="0"/>
                <w:sz w:val="19"/>
                <w:szCs w:val="19"/>
                <w:lang w:val="zh-TW" w:eastAsia="zh-TW" w:bidi="zh-TW"/>
              </w:rPr>
              <w:t>9004</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67"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19010/ISO </w:t>
            </w:r>
            <w:r>
              <w:rPr>
                <w:rFonts w:ascii="Times New Roman" w:hAnsi="Times New Roman" w:eastAsia="Times New Roman" w:cs="Times New Roman"/>
                <w:color w:val="000000"/>
                <w:spacing w:val="0"/>
                <w:w w:val="100"/>
                <w:position w:val="0"/>
                <w:sz w:val="19"/>
                <w:szCs w:val="19"/>
                <w:lang w:val="zh-TW" w:eastAsia="zh-TW" w:bidi="zh-TW"/>
              </w:rPr>
              <w:t>10001</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8.2.2, 8.5.1</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9.1.2</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53"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19012/ISO </w:t>
            </w:r>
            <w:r>
              <w:rPr>
                <w:rFonts w:ascii="Times New Roman" w:hAnsi="Times New Roman" w:eastAsia="Times New Roman" w:cs="Times New Roman"/>
                <w:color w:val="000000"/>
                <w:spacing w:val="0"/>
                <w:w w:val="100"/>
                <w:position w:val="0"/>
                <w:sz w:val="19"/>
                <w:szCs w:val="19"/>
                <w:lang w:val="zh-TW" w:eastAsia="zh-TW" w:bidi="zh-TW"/>
              </w:rPr>
              <w:t>10002</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8.2.1</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9.1.2</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10.2.1</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19013/ISO </w:t>
            </w:r>
            <w:r>
              <w:rPr>
                <w:rFonts w:ascii="Times New Roman" w:hAnsi="Times New Roman" w:eastAsia="Times New Roman" w:cs="Times New Roman"/>
                <w:color w:val="000000"/>
                <w:spacing w:val="0"/>
                <w:w w:val="100"/>
                <w:position w:val="0"/>
                <w:sz w:val="19"/>
                <w:szCs w:val="19"/>
                <w:lang w:val="zh-TW" w:eastAsia="zh-TW" w:bidi="zh-TW"/>
              </w:rPr>
              <w:t>10003</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9.1.2</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89" w:hRule="exact"/>
          <w:jc w:val="center"/>
        </w:trPr>
        <w:tc>
          <w:tcPr>
            <w:tcBorders>
              <w:top w:val="single" w:color="auto" w:sz="4" w:space="0"/>
              <w:left w:val="single" w:color="auto" w:sz="4" w:space="0"/>
              <w:bottom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GB/Z 27907/ISO </w:t>
            </w:r>
            <w:r>
              <w:rPr>
                <w:rFonts w:ascii="Times New Roman" w:hAnsi="Times New Roman" w:eastAsia="Times New Roman" w:cs="Times New Roman"/>
                <w:color w:val="000000"/>
                <w:spacing w:val="0"/>
                <w:w w:val="100"/>
                <w:position w:val="0"/>
                <w:sz w:val="19"/>
                <w:szCs w:val="19"/>
                <w:lang w:val="zh-TW" w:eastAsia="zh-TW" w:bidi="zh-TW"/>
              </w:rPr>
              <w:t>10004</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9.1.2, 9.1.3</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widowControl w:val="0"/>
        <w:spacing w:after="579" w:line="1" w:lineRule="exact"/>
      </w:pPr>
    </w:p>
    <w:p>
      <w:pPr>
        <w:pStyle w:val="31"/>
        <w:keepNext w:val="0"/>
        <w:keepLines w:val="0"/>
        <w:widowControl w:val="0"/>
        <w:shd w:val="clear" w:color="auto" w:fill="auto"/>
        <w:bidi w:val="0"/>
        <w:spacing w:before="0" w:after="380" w:line="240" w:lineRule="auto"/>
        <w:ind w:left="0" w:right="0" w:firstLine="360"/>
        <w:jc w:val="left"/>
        <w:sectPr>
          <w:headerReference r:id="rId71" w:type="first"/>
          <w:footerReference r:id="rId74" w:type="first"/>
          <w:headerReference r:id="rId69" w:type="default"/>
          <w:footerReference r:id="rId72" w:type="default"/>
          <w:headerReference r:id="rId70" w:type="even"/>
          <w:footerReference r:id="rId73" w:type="even"/>
          <w:footnotePr>
            <w:numFmt w:val="decimal"/>
          </w:footnotePr>
          <w:pgSz w:w="11900" w:h="16840"/>
          <w:pgMar w:top="1796" w:right="1434" w:bottom="1536" w:left="1170" w:header="0" w:footer="3" w:gutter="0"/>
          <w:cols w:space="720" w:num="1"/>
          <w:titlePg/>
          <w:rtlGutter w:val="0"/>
          <w:docGrid w:linePitch="360" w:charSpace="0"/>
        </w:sectPr>
      </w:pPr>
      <w:r>
        <w:rPr>
          <w:rFonts w:ascii="Times New Roman" w:hAnsi="Times New Roman" w:eastAsia="Times New Roman" w:cs="Times New Roman"/>
          <w:color w:val="000000"/>
          <w:spacing w:val="0"/>
          <w:w w:val="100"/>
          <w:position w:val="0"/>
          <w:sz w:val="19"/>
          <w:szCs w:val="19"/>
        </w:rPr>
        <w:t xml:space="preserve">1) </w:t>
      </w:r>
      <w:r>
        <w:rPr>
          <w:color w:val="000000"/>
          <w:spacing w:val="0"/>
          <w:w w:val="100"/>
          <w:position w:val="0"/>
        </w:rPr>
        <w:t>对应的国家标准正在由</w:t>
      </w:r>
      <w:r>
        <w:rPr>
          <w:rFonts w:ascii="Times New Roman" w:hAnsi="Times New Roman" w:eastAsia="Times New Roman" w:cs="Times New Roman"/>
          <w:color w:val="000000"/>
          <w:spacing w:val="0"/>
          <w:w w:val="100"/>
          <w:position w:val="0"/>
          <w:sz w:val="19"/>
          <w:szCs w:val="19"/>
          <w:lang w:val="en-US" w:eastAsia="en-US" w:bidi="en-US"/>
        </w:rPr>
        <w:t xml:space="preserve">SAC/TC </w:t>
      </w:r>
      <w:r>
        <w:rPr>
          <w:rFonts w:ascii="Times New Roman" w:hAnsi="Times New Roman" w:eastAsia="Times New Roman" w:cs="Times New Roman"/>
          <w:color w:val="000000"/>
          <w:spacing w:val="0"/>
          <w:w w:val="100"/>
          <w:position w:val="0"/>
          <w:sz w:val="19"/>
          <w:szCs w:val="19"/>
        </w:rPr>
        <w:t>151</w:t>
      </w:r>
      <w:r>
        <w:rPr>
          <w:color w:val="000000"/>
          <w:spacing w:val="0"/>
          <w:w w:val="100"/>
          <w:position w:val="0"/>
        </w:rPr>
        <w:t>制定中。</w:t>
      </w:r>
    </w:p>
    <w:p>
      <w:pPr>
        <w:pStyle w:val="35"/>
        <w:keepNext w:val="0"/>
        <w:keepLines w:val="0"/>
        <w:widowControl w:val="0"/>
        <w:shd w:val="clear" w:color="auto" w:fill="auto"/>
        <w:bidi w:val="0"/>
        <w:spacing w:before="0" w:after="0" w:line="240" w:lineRule="auto"/>
        <w:ind w:left="4082" w:right="0" w:firstLine="0"/>
        <w:jc w:val="left"/>
      </w:pPr>
      <w:r>
        <w:rPr>
          <w:color w:val="000000"/>
          <w:spacing w:val="0"/>
          <w:w w:val="100"/>
          <w:position w:val="0"/>
        </w:rPr>
        <w:t>表</w:t>
      </w:r>
      <w:r>
        <w:rPr>
          <w:rFonts w:ascii="Times New Roman" w:hAnsi="Times New Roman" w:eastAsia="Times New Roman" w:cs="Times New Roman"/>
          <w:color w:val="000000"/>
          <w:spacing w:val="0"/>
          <w:w w:val="100"/>
          <w:position w:val="0"/>
          <w:lang w:val="en-US" w:eastAsia="en-US" w:bidi="en-US"/>
        </w:rPr>
        <w:t xml:space="preserve">B.1 </w:t>
      </w:r>
      <w:r>
        <w:rPr>
          <w:color w:val="000000"/>
          <w:spacing w:val="0"/>
          <w:w w:val="100"/>
          <w:position w:val="0"/>
          <w:lang w:val="en-US" w:eastAsia="en-US" w:bidi="en-US"/>
        </w:rPr>
        <w:t>（</w:t>
      </w:r>
      <w:r>
        <w:rPr>
          <w:color w:val="000000"/>
          <w:spacing w:val="0"/>
          <w:w w:val="100"/>
          <w:position w:val="0"/>
        </w:rPr>
        <w:t>续）</w:t>
      </w:r>
    </w:p>
    <w:tbl>
      <w:tblPr>
        <w:tblStyle w:val="2"/>
        <w:tblW w:w="0" w:type="auto"/>
        <w:jc w:val="center"/>
        <w:tblLayout w:type="fixed"/>
        <w:tblCellMar>
          <w:top w:w="0" w:type="dxa"/>
          <w:left w:w="10" w:type="dxa"/>
          <w:bottom w:w="0" w:type="dxa"/>
          <w:right w:w="10" w:type="dxa"/>
        </w:tblCellMar>
      </w:tblPr>
      <w:tblGrid>
        <w:gridCol w:w="2354"/>
        <w:gridCol w:w="994"/>
        <w:gridCol w:w="1001"/>
        <w:gridCol w:w="994"/>
        <w:gridCol w:w="986"/>
        <w:gridCol w:w="994"/>
        <w:gridCol w:w="1008"/>
        <w:gridCol w:w="943"/>
      </w:tblGrid>
      <w:tr>
        <w:tblPrEx>
          <w:tblCellMar>
            <w:top w:w="0" w:type="dxa"/>
            <w:left w:w="10" w:type="dxa"/>
            <w:bottom w:w="0" w:type="dxa"/>
            <w:right w:w="10" w:type="dxa"/>
          </w:tblCellMar>
        </w:tblPrEx>
        <w:trPr>
          <w:trHeight w:val="374" w:hRule="exact"/>
          <w:jc w:val="center"/>
        </w:trPr>
        <w:tc>
          <w:tcPr>
            <w:vMerge w:val="restart"/>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其他标准</w:t>
            </w:r>
          </w:p>
        </w:tc>
        <w:tc>
          <w:tcPr>
            <w:gridSpan w:val="7"/>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本标准条款</w:t>
            </w:r>
          </w:p>
        </w:tc>
      </w:tr>
      <w:tr>
        <w:tblPrEx>
          <w:tblCellMar>
            <w:top w:w="0" w:type="dxa"/>
            <w:left w:w="10" w:type="dxa"/>
            <w:bottom w:w="0" w:type="dxa"/>
            <w:right w:w="10" w:type="dxa"/>
          </w:tblCellMar>
        </w:tblPrEx>
        <w:trPr>
          <w:trHeight w:val="360"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4</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5</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6</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7</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8</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9</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zh-TW" w:eastAsia="zh-TW" w:bidi="zh-TW"/>
              </w:rPr>
              <w:t>10</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19015/ISO 10005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5.3</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6.1,6.2</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10.2</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19016/ISO 10006</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67"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19017/ISO 10007</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8.5.2</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ISO 10008</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19022/ISO 10012</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7.1.5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19023/ISO/TR 10013</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7.5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7"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19024/ISO 10014</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19025/ISO 10015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7.2</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GB/Z 19027/ISO/TR 10017</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6.1</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7.1.5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9.1</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ISO 10018</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全部内容</w:t>
            </w:r>
          </w:p>
        </w:tc>
        <w:tc>
          <w:tcPr>
            <w:tcBorders>
              <w:top w:val="single" w:color="auto" w:sz="4" w:space="0"/>
              <w:left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8"/>
                <w:szCs w:val="18"/>
                <w:lang w:val="zh-TW" w:eastAsia="zh-TW" w:bidi="zh-TW"/>
              </w:rPr>
              <w:t>全部内容</w:t>
            </w:r>
          </w:p>
        </w:tc>
      </w:tr>
      <w:tr>
        <w:tblPrEx>
          <w:tblCellMar>
            <w:top w:w="0" w:type="dxa"/>
            <w:left w:w="10" w:type="dxa"/>
            <w:bottom w:w="0" w:type="dxa"/>
            <w:right w:w="10" w:type="dxa"/>
          </w:tblCellMar>
        </w:tblPrEx>
        <w:trPr>
          <w:trHeight w:val="367"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19029/ISO 10019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8.4</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53" w:hRule="exact"/>
          <w:jc w:val="center"/>
        </w:trPr>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GB/T 19011/ISO 19011</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9.2</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82" w:hRule="exact"/>
          <w:jc w:val="center"/>
        </w:trPr>
        <w:tc>
          <w:tcPr>
            <w:gridSpan w:val="8"/>
            <w:tcBorders>
              <w:top w:val="single" w:color="auto" w:sz="4" w:space="0"/>
              <w:left w:val="single" w:color="auto" w:sz="4" w:space="0"/>
              <w:bottom w:val="single" w:color="auto" w:sz="4" w:space="0"/>
              <w:right w:val="single" w:color="auto" w:sz="4" w:space="0"/>
            </w:tcBorders>
            <w:shd w:val="clear" w:color="auto" w:fill="FFFFFF"/>
            <w:vAlign w:val="center"/>
          </w:tcPr>
          <w:p>
            <w:pPr>
              <w:pStyle w:val="37"/>
              <w:keepNext w:val="0"/>
              <w:keepLines w:val="0"/>
              <w:widowControl w:val="0"/>
              <w:shd w:val="clear" w:color="auto" w:fill="auto"/>
              <w:bidi w:val="0"/>
              <w:spacing w:before="0" w:after="0" w:line="240" w:lineRule="auto"/>
              <w:ind w:left="0" w:right="0" w:firstLine="460"/>
              <w:jc w:val="left"/>
              <w:rPr>
                <w:sz w:val="18"/>
                <w:szCs w:val="18"/>
              </w:rPr>
            </w:pPr>
            <w:r>
              <w:rPr>
                <w:rFonts w:ascii="宋体" w:hAnsi="宋体" w:eastAsia="宋体" w:cs="宋体"/>
                <w:color w:val="000000"/>
                <w:spacing w:val="0"/>
                <w:w w:val="100"/>
                <w:position w:val="0"/>
                <w:sz w:val="18"/>
                <w:szCs w:val="18"/>
                <w:lang w:val="zh-TW" w:eastAsia="zh-TW" w:bidi="zh-TW"/>
              </w:rPr>
              <w:t>注：</w:t>
            </w:r>
            <w:r>
              <w:rPr>
                <w:rFonts w:ascii="宋体" w:hAnsi="宋体" w:eastAsia="宋体" w:cs="宋体"/>
                <w:color w:val="000000"/>
                <w:spacing w:val="0"/>
                <w:w w:val="100"/>
                <w:position w:val="0"/>
                <w:sz w:val="18"/>
                <w:szCs w:val="18"/>
                <w:lang w:val="zh-CN" w:eastAsia="zh-CN" w:bidi="zh-CN"/>
              </w:rPr>
              <w:t>“全</w:t>
            </w:r>
            <w:r>
              <w:rPr>
                <w:rFonts w:ascii="宋体" w:hAnsi="宋体" w:eastAsia="宋体" w:cs="宋体"/>
                <w:color w:val="000000"/>
                <w:spacing w:val="0"/>
                <w:w w:val="100"/>
                <w:position w:val="0"/>
                <w:sz w:val="18"/>
                <w:szCs w:val="18"/>
                <w:lang w:val="zh-TW" w:eastAsia="zh-TW" w:bidi="zh-TW"/>
              </w:rPr>
              <w:t>部内容</w:t>
            </w:r>
            <w:r>
              <w:rPr>
                <w:rFonts w:ascii="宋体" w:hAnsi="宋体" w:eastAsia="宋体" w:cs="宋体"/>
                <w:color w:val="000000"/>
                <w:spacing w:val="0"/>
                <w:w w:val="100"/>
                <w:position w:val="0"/>
                <w:sz w:val="18"/>
                <w:szCs w:val="18"/>
                <w:lang w:val="zh-CN" w:eastAsia="zh-CN" w:bidi="zh-CN"/>
              </w:rPr>
              <w:t>”表</w:t>
            </w:r>
            <w:r>
              <w:rPr>
                <w:rFonts w:ascii="宋体" w:hAnsi="宋体" w:eastAsia="宋体" w:cs="宋体"/>
                <w:color w:val="000000"/>
                <w:spacing w:val="0"/>
                <w:w w:val="100"/>
                <w:position w:val="0"/>
                <w:sz w:val="18"/>
                <w:szCs w:val="18"/>
                <w:lang w:val="zh-TW" w:eastAsia="zh-TW" w:bidi="zh-TW"/>
              </w:rPr>
              <w:t>示本标准中该条款的全部内容与其他的相应标准相关。</w:t>
            </w:r>
          </w:p>
        </w:tc>
      </w:tr>
    </w:tbl>
    <w:p>
      <w:pPr>
        <w:sectPr>
          <w:headerReference r:id="rId75" w:type="default"/>
          <w:footerReference r:id="rId77" w:type="default"/>
          <w:headerReference r:id="rId76" w:type="even"/>
          <w:footerReference r:id="rId78" w:type="even"/>
          <w:footnotePr>
            <w:numFmt w:val="decimal"/>
          </w:footnotePr>
          <w:pgSz w:w="11900" w:h="16840"/>
          <w:pgMar w:top="1796" w:right="1434" w:bottom="1536" w:left="1170" w:header="0" w:footer="3" w:gutter="0"/>
          <w:cols w:space="720" w:num="1"/>
          <w:rtlGutter w:val="0"/>
          <w:docGrid w:linePitch="360" w:charSpace="0"/>
        </w:sect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headerReference r:id="rId79" w:type="default"/>
          <w:footerReference r:id="rId81" w:type="default"/>
          <w:headerReference r:id="rId80" w:type="even"/>
          <w:footerReference r:id="rId82" w:type="even"/>
          <w:footnotePr>
            <w:numFmt w:val="decimal"/>
          </w:footnotePr>
          <w:pgSz w:w="11900" w:h="16840"/>
          <w:pgMar w:top="1738" w:right="1303" w:bottom="1479" w:left="1310" w:header="0" w:footer="3" w:gutter="0"/>
          <w:cols w:space="720" w:num="1"/>
          <w:rtlGutter w:val="0"/>
          <w:docGrid w:linePitch="360" w:charSpace="0"/>
        </w:sectPr>
      </w:pPr>
    </w:p>
    <w:p>
      <w:pPr>
        <w:pStyle w:val="19"/>
        <w:keepNext w:val="0"/>
        <w:keepLines w:val="0"/>
        <w:framePr w:w="1080" w:h="252" w:wrap="auto" w:vAnchor="text" w:hAnchor="page" w:x="5623" w:y="21"/>
        <w:widowControl w:val="0"/>
        <w:shd w:val="clear" w:color="auto" w:fill="auto"/>
        <w:bidi w:val="0"/>
        <w:spacing w:before="0" w:after="0" w:line="240" w:lineRule="auto"/>
        <w:ind w:left="0" w:right="0" w:firstLine="0"/>
        <w:jc w:val="left"/>
      </w:pPr>
      <w:r>
        <w:rPr>
          <w:color w:val="000000"/>
          <w:spacing w:val="0"/>
          <w:w w:val="100"/>
          <w:position w:val="0"/>
        </w:rPr>
        <w:t>考文献</w:t>
      </w:r>
    </w:p>
    <w:tbl>
      <w:tblPr>
        <w:tblStyle w:val="2"/>
        <w:tblW w:w="0" w:type="auto"/>
        <w:tblInd w:w="0" w:type="dxa"/>
        <w:tblLayout w:type="fixed"/>
        <w:tblCellMar>
          <w:top w:w="0" w:type="dxa"/>
          <w:left w:w="10" w:type="dxa"/>
          <w:bottom w:w="0" w:type="dxa"/>
          <w:right w:w="10" w:type="dxa"/>
        </w:tblCellMar>
      </w:tblPr>
      <w:tblGrid>
        <w:gridCol w:w="432"/>
        <w:gridCol w:w="1267"/>
      </w:tblGrid>
      <w:tr>
        <w:tblPrEx>
          <w:tblCellMar>
            <w:top w:w="0" w:type="dxa"/>
            <w:left w:w="10" w:type="dxa"/>
            <w:bottom w:w="0" w:type="dxa"/>
            <w:right w:w="10" w:type="dxa"/>
          </w:tblCellMar>
        </w:tblPrEx>
        <w:trPr>
          <w:trHeight w:val="281" w:hRule="exact"/>
        </w:trPr>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w:t>
            </w:r>
          </w:p>
        </w:tc>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19004</w:t>
            </w:r>
          </w:p>
        </w:tc>
      </w:tr>
      <w:tr>
        <w:tblPrEx>
          <w:tblCellMar>
            <w:top w:w="0" w:type="dxa"/>
            <w:left w:w="10" w:type="dxa"/>
            <w:bottom w:w="0" w:type="dxa"/>
            <w:right w:w="10" w:type="dxa"/>
          </w:tblCellMar>
        </w:tblPrEx>
        <w:trPr>
          <w:trHeight w:val="317" w:hRule="exact"/>
        </w:trPr>
        <w:tc>
          <w:tcPr>
            <w:shd w:val="clear" w:color="auto" w:fill="FFFFFF"/>
            <w:vAlign w:val="center"/>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宋体" w:hAnsi="宋体" w:eastAsia="宋体" w:cs="宋体"/>
                <w:color w:val="000000"/>
                <w:spacing w:val="0"/>
                <w:w w:val="100"/>
                <w:position w:val="0"/>
                <w:lang w:val="zh-TW" w:eastAsia="zh-TW" w:bidi="zh-TW"/>
              </w:rPr>
              <w:t>⑵</w:t>
            </w:r>
          </w:p>
        </w:tc>
        <w:tc>
          <w:tcPr>
            <w:shd w:val="clear" w:color="auto" w:fill="FFFFFF"/>
            <w:vAlign w:val="center"/>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19010</w:t>
            </w:r>
          </w:p>
        </w:tc>
      </w:tr>
      <w:tr>
        <w:tblPrEx>
          <w:tblCellMar>
            <w:top w:w="0" w:type="dxa"/>
            <w:left w:w="10" w:type="dxa"/>
            <w:bottom w:w="0" w:type="dxa"/>
            <w:right w:w="10" w:type="dxa"/>
          </w:tblCellMar>
        </w:tblPrEx>
        <w:trPr>
          <w:trHeight w:val="317" w:hRule="exact"/>
        </w:trPr>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[3]</w:t>
            </w:r>
          </w:p>
        </w:tc>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19012</w:t>
            </w:r>
          </w:p>
        </w:tc>
      </w:tr>
      <w:tr>
        <w:tblPrEx>
          <w:tblCellMar>
            <w:top w:w="0" w:type="dxa"/>
            <w:left w:w="10" w:type="dxa"/>
            <w:bottom w:w="0" w:type="dxa"/>
            <w:right w:w="10" w:type="dxa"/>
          </w:tblCellMar>
        </w:tblPrEx>
        <w:trPr>
          <w:trHeight w:val="310" w:hRule="exact"/>
        </w:trPr>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[4]</w:t>
            </w:r>
          </w:p>
        </w:tc>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19013</w:t>
            </w:r>
          </w:p>
        </w:tc>
      </w:tr>
      <w:tr>
        <w:tblPrEx>
          <w:tblCellMar>
            <w:top w:w="0" w:type="dxa"/>
            <w:left w:w="10" w:type="dxa"/>
            <w:bottom w:w="0" w:type="dxa"/>
            <w:right w:w="10" w:type="dxa"/>
          </w:tblCellMar>
        </w:tblPrEx>
        <w:trPr>
          <w:trHeight w:val="317" w:hRule="exact"/>
        </w:trPr>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[5]</w:t>
            </w:r>
          </w:p>
        </w:tc>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GB/Z 27907</w:t>
            </w:r>
          </w:p>
        </w:tc>
      </w:tr>
      <w:tr>
        <w:tblPrEx>
          <w:tblCellMar>
            <w:top w:w="0" w:type="dxa"/>
            <w:left w:w="10" w:type="dxa"/>
            <w:bottom w:w="0" w:type="dxa"/>
            <w:right w:w="10" w:type="dxa"/>
          </w:tblCellMar>
        </w:tblPrEx>
        <w:trPr>
          <w:trHeight w:val="310" w:hRule="exact"/>
        </w:trPr>
        <w:tc>
          <w:tcPr>
            <w:shd w:val="clear" w:color="auto" w:fill="FFFFFF"/>
            <w:vAlign w:val="center"/>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宋体" w:hAnsi="宋体" w:eastAsia="宋体" w:cs="宋体"/>
                <w:color w:val="000000"/>
                <w:spacing w:val="0"/>
                <w:w w:val="100"/>
                <w:position w:val="0"/>
                <w:lang w:val="zh-TW" w:eastAsia="zh-TW" w:bidi="zh-TW"/>
              </w:rPr>
              <w:t>⑹</w:t>
            </w:r>
          </w:p>
        </w:tc>
        <w:tc>
          <w:tcPr>
            <w:shd w:val="clear" w:color="auto" w:fill="FFFFFF"/>
            <w:vAlign w:val="center"/>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19015</w:t>
            </w:r>
          </w:p>
        </w:tc>
      </w:tr>
      <w:tr>
        <w:tblPrEx>
          <w:tblCellMar>
            <w:top w:w="0" w:type="dxa"/>
            <w:left w:w="10" w:type="dxa"/>
            <w:bottom w:w="0" w:type="dxa"/>
            <w:right w:w="10" w:type="dxa"/>
          </w:tblCellMar>
        </w:tblPrEx>
        <w:trPr>
          <w:trHeight w:val="310" w:hRule="exact"/>
        </w:trPr>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[7]</w:t>
            </w:r>
          </w:p>
        </w:tc>
        <w:tc>
          <w:tcPr>
            <w:shd w:val="clear" w:color="auto" w:fill="FFFFFF"/>
            <w:vAlign w:val="top"/>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19016</w:t>
            </w:r>
          </w:p>
        </w:tc>
      </w:tr>
      <w:tr>
        <w:tblPrEx>
          <w:tblCellMar>
            <w:top w:w="0" w:type="dxa"/>
            <w:left w:w="10" w:type="dxa"/>
            <w:bottom w:w="0" w:type="dxa"/>
            <w:right w:w="10" w:type="dxa"/>
          </w:tblCellMar>
        </w:tblPrEx>
        <w:trPr>
          <w:trHeight w:val="317" w:hRule="exact"/>
        </w:trPr>
        <w:tc>
          <w:tcPr>
            <w:shd w:val="clear" w:color="auto" w:fill="FFFFFF"/>
            <w:vAlign w:val="bottom"/>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[8]</w:t>
            </w:r>
          </w:p>
        </w:tc>
        <w:tc>
          <w:tcPr>
            <w:shd w:val="clear" w:color="auto" w:fill="FFFFFF"/>
            <w:vAlign w:val="bottom"/>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GB/T 19017</w:t>
            </w:r>
          </w:p>
        </w:tc>
      </w:tr>
      <w:tr>
        <w:tblPrEx>
          <w:tblCellMar>
            <w:top w:w="0" w:type="dxa"/>
            <w:left w:w="10" w:type="dxa"/>
            <w:bottom w:w="0" w:type="dxa"/>
            <w:right w:w="10" w:type="dxa"/>
          </w:tblCellMar>
        </w:tblPrEx>
        <w:trPr>
          <w:trHeight w:val="281" w:hRule="exact"/>
        </w:trPr>
        <w:tc>
          <w:tcPr>
            <w:shd w:val="clear" w:color="auto" w:fill="FFFFFF"/>
            <w:vAlign w:val="bottom"/>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[9]</w:t>
            </w:r>
          </w:p>
        </w:tc>
        <w:tc>
          <w:tcPr>
            <w:shd w:val="clear" w:color="auto" w:fill="FFFFFF"/>
            <w:vAlign w:val="bottom"/>
          </w:tcPr>
          <w:p>
            <w:pPr>
              <w:pStyle w:val="37"/>
              <w:keepNext w:val="0"/>
              <w:keepLines w:val="0"/>
              <w:framePr w:w="1699" w:h="2758" w:hSpace="2088" w:vSpace="72" w:wrap="auto" w:vAnchor="text" w:hAnchor="page" w:x="1743" w:y="45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ISO 10008</w:t>
            </w:r>
          </w:p>
        </w:tc>
      </w:tr>
    </w:tbl>
    <w:p>
      <w:pPr>
        <w:framePr w:w="1699" w:h="2758" w:hSpace="2088" w:vSpace="72" w:wrap="auto" w:vAnchor="text" w:hAnchor="page" w:x="1743" w:y="455"/>
        <w:widowControl w:val="0"/>
        <w:spacing w:line="1" w:lineRule="exact"/>
      </w:pPr>
    </w:p>
    <w:p>
      <w:pPr>
        <w:pStyle w:val="35"/>
        <w:keepNext w:val="0"/>
        <w:keepLines w:val="0"/>
        <w:framePr w:w="1951" w:h="1598" w:wrap="auto" w:vAnchor="text" w:hAnchor="page" w:x="3579" w:y="383"/>
        <w:widowControl w:val="0"/>
        <w:shd w:val="clear" w:color="auto" w:fill="auto"/>
        <w:bidi w:val="0"/>
        <w:spacing w:before="0" w:after="0" w:line="315" w:lineRule="exact"/>
        <w:ind w:left="0" w:right="0" w:firstLine="0"/>
        <w:jc w:val="left"/>
      </w:pPr>
      <w:r>
        <w:rPr>
          <w:color w:val="000000"/>
          <w:spacing w:val="0"/>
          <w:w w:val="100"/>
          <w:position w:val="0"/>
          <w:shd w:val="clear" w:color="auto" w:fill="FFFFFF"/>
        </w:rPr>
        <w:t>追求组织的持续成功 质量管理 质量管理 质量管理 质量管理</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sumer electronic co</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r>
        <w:rPr>
          <w:rFonts w:ascii="Times New Roman" w:hAnsi="Times New Roman" w:eastAsia="Times New Roman" w:cs="Times New Roman"/>
          <w:color w:val="000000"/>
          <w:spacing w:val="0"/>
          <w:w w:val="100"/>
          <w:position w:val="0"/>
          <w:lang w:val="en-US" w:eastAsia="en-US" w:bidi="en-US"/>
        </w:rPr>
        <w:t>Lio]</w:t>
      </w:r>
    </w:p>
    <w:p>
      <w:pPr>
        <w:pStyle w:val="5"/>
        <w:keepNext w:val="0"/>
        <w:keepLines w:val="0"/>
        <w:framePr w:w="1800" w:h="7236" w:wrap="auto" w:vAnchor="text" w:hAnchor="page" w:x="1311" w:y="3277"/>
        <w:widowControl w:val="0"/>
        <w:shd w:val="clear" w:color="auto" w:fill="auto"/>
        <w:bidi w:val="0"/>
        <w:spacing w:before="0" w:after="0" w:line="240" w:lineRule="auto"/>
        <w:ind w:left="0" w:right="0" w:firstLine="420"/>
        <w:jc w:val="both"/>
      </w:pPr>
      <w:r>
        <w:rPr>
          <w:rFonts w:ascii="Times New Roman" w:hAnsi="Times New Roman" w:eastAsia="Times New Roman" w:cs="Times New Roman"/>
          <w:color w:val="000000"/>
          <w:spacing w:val="0"/>
          <w:w w:val="100"/>
          <w:position w:val="0"/>
          <w:lang w:val="en-US" w:eastAsia="en-US" w:bidi="en-US"/>
        </w:rPr>
        <w:t>Eli]</w:t>
      </w:r>
    </w:p>
    <w:p>
      <w:pPr>
        <w:pStyle w:val="5"/>
        <w:keepNext w:val="0"/>
        <w:keepLines w:val="0"/>
        <w:framePr w:w="1800" w:h="7236" w:wrap="auto" w:vAnchor="text" w:hAnchor="page" w:x="1311" w:y="3277"/>
        <w:widowControl w:val="0"/>
        <w:shd w:val="clear" w:color="auto" w:fill="auto"/>
        <w:bidi w:val="0"/>
        <w:spacing w:before="0" w:after="100" w:line="310" w:lineRule="exact"/>
        <w:ind w:left="0" w:right="0" w:firstLine="420"/>
        <w:jc w:val="both"/>
      </w:pPr>
      <w:r>
        <w:rPr>
          <w:rFonts w:ascii="宋体" w:hAnsi="宋体" w:eastAsia="宋体" w:cs="宋体"/>
          <w:color w:val="000000"/>
          <w:spacing w:val="0"/>
          <w:w w:val="100"/>
          <w:position w:val="0"/>
          <w:lang w:val="zh-TW" w:eastAsia="zh-TW" w:bidi="zh-TW"/>
        </w:rPr>
        <w:t>口</w:t>
      </w:r>
      <w:r>
        <w:rPr>
          <w:rFonts w:ascii="Times New Roman" w:hAnsi="Times New Roman" w:eastAsia="Times New Roman" w:cs="Times New Roman"/>
          <w:color w:val="000000"/>
          <w:spacing w:val="0"/>
          <w:w w:val="100"/>
          <w:position w:val="0"/>
          <w:lang w:val="zh-TW" w:eastAsia="zh-TW" w:bidi="zh-TW"/>
        </w:rPr>
        <w:t>2]</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1" w:name="bookmark323"/>
      <w:r>
        <w:rPr>
          <w:rFonts w:ascii="Times New Roman" w:hAnsi="Times New Roman" w:eastAsia="Times New Roman" w:cs="Times New Roman"/>
          <w:color w:val="000000"/>
          <w:spacing w:val="0"/>
          <w:w w:val="100"/>
          <w:position w:val="0"/>
          <w:lang w:val="en-US" w:eastAsia="en-US" w:bidi="en-US"/>
        </w:rPr>
        <w:t>[</w:t>
      </w:r>
      <w:bookmarkEnd w:id="301"/>
      <w:r>
        <w:rPr>
          <w:rFonts w:ascii="Times New Roman" w:hAnsi="Times New Roman" w:eastAsia="Times New Roman" w:cs="Times New Roman"/>
          <w:color w:val="000000"/>
          <w:spacing w:val="0"/>
          <w:w w:val="100"/>
          <w:position w:val="0"/>
          <w:lang w:val="en-US" w:eastAsia="en-US" w:bidi="en-US"/>
        </w:rPr>
        <w:t>13]</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2" w:name="bookmark324"/>
      <w:r>
        <w:rPr>
          <w:rFonts w:ascii="Times New Roman" w:hAnsi="Times New Roman" w:eastAsia="Times New Roman" w:cs="Times New Roman"/>
          <w:color w:val="000000"/>
          <w:spacing w:val="0"/>
          <w:w w:val="100"/>
          <w:position w:val="0"/>
          <w:lang w:val="en-US" w:eastAsia="en-US" w:bidi="en-US"/>
        </w:rPr>
        <w:t>[</w:t>
      </w:r>
      <w:bookmarkEnd w:id="302"/>
      <w:r>
        <w:rPr>
          <w:rFonts w:ascii="Times New Roman" w:hAnsi="Times New Roman" w:eastAsia="Times New Roman" w:cs="Times New Roman"/>
          <w:color w:val="000000"/>
          <w:spacing w:val="0"/>
          <w:w w:val="100"/>
          <w:position w:val="0"/>
          <w:lang w:val="en-US" w:eastAsia="en-US" w:bidi="en-US"/>
        </w:rPr>
        <w:t>14]</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3" w:name="bookmark325"/>
      <w:r>
        <w:rPr>
          <w:rFonts w:ascii="Times New Roman" w:hAnsi="Times New Roman" w:eastAsia="Times New Roman" w:cs="Times New Roman"/>
          <w:color w:val="000000"/>
          <w:spacing w:val="0"/>
          <w:w w:val="100"/>
          <w:position w:val="0"/>
          <w:lang w:val="en-US" w:eastAsia="en-US" w:bidi="en-US"/>
        </w:rPr>
        <w:t>[</w:t>
      </w:r>
      <w:bookmarkEnd w:id="303"/>
      <w:r>
        <w:rPr>
          <w:rFonts w:ascii="Times New Roman" w:hAnsi="Times New Roman" w:eastAsia="Times New Roman" w:cs="Times New Roman"/>
          <w:color w:val="000000"/>
          <w:spacing w:val="0"/>
          <w:w w:val="100"/>
          <w:position w:val="0"/>
          <w:lang w:val="en-US" w:eastAsia="en-US" w:bidi="en-US"/>
        </w:rPr>
        <w:t>15]</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4" w:name="bookmark326"/>
      <w:r>
        <w:rPr>
          <w:rFonts w:ascii="Times New Roman" w:hAnsi="Times New Roman" w:eastAsia="Times New Roman" w:cs="Times New Roman"/>
          <w:color w:val="000000"/>
          <w:spacing w:val="0"/>
          <w:w w:val="100"/>
          <w:position w:val="0"/>
          <w:lang w:val="en-US" w:eastAsia="en-US" w:bidi="en-US"/>
        </w:rPr>
        <w:t>[</w:t>
      </w:r>
      <w:bookmarkEnd w:id="304"/>
      <w:r>
        <w:rPr>
          <w:rFonts w:ascii="Times New Roman" w:hAnsi="Times New Roman" w:eastAsia="Times New Roman" w:cs="Times New Roman"/>
          <w:color w:val="000000"/>
          <w:spacing w:val="0"/>
          <w:w w:val="100"/>
          <w:position w:val="0"/>
          <w:lang w:val="en-US" w:eastAsia="en-US" w:bidi="en-US"/>
        </w:rPr>
        <w:t>16]</w:t>
      </w:r>
    </w:p>
    <w:p>
      <w:pPr>
        <w:pStyle w:val="5"/>
        <w:keepNext w:val="0"/>
        <w:keepLines w:val="0"/>
        <w:framePr w:w="1800" w:h="7236" w:wrap="auto" w:vAnchor="text" w:hAnchor="page" w:x="1311" w:y="3277"/>
        <w:widowControl w:val="0"/>
        <w:shd w:val="clear" w:color="auto" w:fill="auto"/>
        <w:bidi w:val="0"/>
        <w:spacing w:before="0" w:after="100" w:line="310" w:lineRule="exact"/>
        <w:ind w:left="0" w:right="0" w:firstLine="420"/>
        <w:jc w:val="both"/>
      </w:pPr>
      <w:bookmarkStart w:id="305" w:name="bookmark327"/>
      <w:r>
        <w:rPr>
          <w:rFonts w:ascii="宋体" w:hAnsi="宋体" w:eastAsia="宋体" w:cs="宋体"/>
          <w:color w:val="000000"/>
          <w:spacing w:val="0"/>
          <w:w w:val="100"/>
          <w:position w:val="0"/>
          <w:lang w:val="zh-TW" w:eastAsia="zh-TW" w:bidi="zh-TW"/>
        </w:rPr>
        <w:t>口</w:t>
      </w:r>
      <w:bookmarkEnd w:id="305"/>
      <w:r>
        <w:rPr>
          <w:rFonts w:ascii="Times New Roman" w:hAnsi="Times New Roman" w:eastAsia="Times New Roman" w:cs="Times New Roman"/>
          <w:color w:val="000000"/>
          <w:spacing w:val="0"/>
          <w:w w:val="100"/>
          <w:position w:val="0"/>
          <w:lang w:val="zh-TW" w:eastAsia="zh-TW" w:bidi="zh-TW"/>
        </w:rPr>
        <w:t>7]</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6" w:name="bookmark328"/>
      <w:r>
        <w:rPr>
          <w:rFonts w:ascii="Times New Roman" w:hAnsi="Times New Roman" w:eastAsia="Times New Roman" w:cs="Times New Roman"/>
          <w:color w:val="000000"/>
          <w:spacing w:val="0"/>
          <w:w w:val="100"/>
          <w:position w:val="0"/>
          <w:lang w:val="en-US" w:eastAsia="en-US" w:bidi="en-US"/>
        </w:rPr>
        <w:t>[</w:t>
      </w:r>
      <w:bookmarkEnd w:id="306"/>
      <w:r>
        <w:rPr>
          <w:rFonts w:ascii="Times New Roman" w:hAnsi="Times New Roman" w:eastAsia="Times New Roman" w:cs="Times New Roman"/>
          <w:color w:val="000000"/>
          <w:spacing w:val="0"/>
          <w:w w:val="100"/>
          <w:position w:val="0"/>
          <w:lang w:val="en-US" w:eastAsia="en-US" w:bidi="en-US"/>
        </w:rPr>
        <w:t>18]</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7" w:name="bookmark329"/>
      <w:r>
        <w:rPr>
          <w:rFonts w:ascii="Times New Roman" w:hAnsi="Times New Roman" w:eastAsia="Times New Roman" w:cs="Times New Roman"/>
          <w:color w:val="000000"/>
          <w:spacing w:val="0"/>
          <w:w w:val="100"/>
          <w:position w:val="0"/>
          <w:lang w:val="en-US" w:eastAsia="en-US" w:bidi="en-US"/>
        </w:rPr>
        <w:t>[</w:t>
      </w:r>
      <w:bookmarkEnd w:id="307"/>
      <w:r>
        <w:rPr>
          <w:rFonts w:ascii="Times New Roman" w:hAnsi="Times New Roman" w:eastAsia="Times New Roman" w:cs="Times New Roman"/>
          <w:color w:val="000000"/>
          <w:spacing w:val="0"/>
          <w:w w:val="100"/>
          <w:position w:val="0"/>
          <w:lang w:val="en-US" w:eastAsia="en-US" w:bidi="en-US"/>
        </w:rPr>
        <w:t>19]</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20"/>
        <w:jc w:val="both"/>
      </w:pPr>
      <w:bookmarkStart w:id="308" w:name="bookmark330"/>
      <w:r>
        <w:rPr>
          <w:rFonts w:ascii="Times New Roman" w:hAnsi="Times New Roman" w:eastAsia="Times New Roman" w:cs="Times New Roman"/>
          <w:color w:val="000000"/>
          <w:spacing w:val="0"/>
          <w:w w:val="100"/>
          <w:position w:val="0"/>
          <w:lang w:val="en-US" w:eastAsia="en-US" w:bidi="en-US"/>
        </w:rPr>
        <w:t>[</w:t>
      </w:r>
      <w:bookmarkEnd w:id="308"/>
      <w:r>
        <w:rPr>
          <w:rFonts w:ascii="Times New Roman" w:hAnsi="Times New Roman" w:eastAsia="Times New Roman" w:cs="Times New Roman"/>
          <w:color w:val="000000"/>
          <w:spacing w:val="0"/>
          <w:w w:val="100"/>
          <w:position w:val="0"/>
          <w:lang w:val="en-US" w:eastAsia="en-US" w:bidi="en-US"/>
        </w:rPr>
        <w:t>20]</w:t>
      </w:r>
    </w:p>
    <w:p>
      <w:pPr>
        <w:pStyle w:val="5"/>
        <w:keepNext w:val="0"/>
        <w:keepLines w:val="0"/>
        <w:framePr w:w="1800" w:h="7236" w:wrap="auto" w:vAnchor="text" w:hAnchor="page" w:x="1311" w:y="3277"/>
        <w:widowControl w:val="0"/>
        <w:numPr>
          <w:ilvl w:val="0"/>
          <w:numId w:val="9"/>
        </w:numPr>
        <w:shd w:val="clear" w:color="auto" w:fill="auto"/>
        <w:bidi w:val="0"/>
        <w:spacing w:before="0" w:after="0" w:line="324" w:lineRule="auto"/>
        <w:ind w:left="0" w:right="0" w:firstLine="420"/>
        <w:jc w:val="both"/>
      </w:pPr>
      <w:bookmarkStart w:id="309" w:name="bookmark331"/>
      <w:bookmarkEnd w:id="309"/>
      <w:r>
        <w:rPr>
          <w:rFonts w:ascii="Times New Roman" w:hAnsi="Times New Roman" w:eastAsia="Times New Roman" w:cs="Times New Roman"/>
          <w:color w:val="000000"/>
          <w:spacing w:val="0"/>
          <w:w w:val="100"/>
          <w:position w:val="0"/>
          <w:lang w:val="en-US" w:eastAsia="en-US" w:bidi="en-US"/>
        </w:rPr>
        <w:t xml:space="preserve"> computer sof</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0" w:name="bookmark332"/>
      <w:r>
        <w:rPr>
          <w:rFonts w:ascii="Times New Roman" w:hAnsi="Times New Roman" w:eastAsia="Times New Roman" w:cs="Times New Roman"/>
          <w:color w:val="000000"/>
          <w:spacing w:val="0"/>
          <w:w w:val="100"/>
          <w:position w:val="0"/>
          <w:lang w:val="en-US" w:eastAsia="en-US" w:bidi="en-US"/>
        </w:rPr>
        <w:t>[</w:t>
      </w:r>
      <w:bookmarkEnd w:id="310"/>
      <w:r>
        <w:rPr>
          <w:rFonts w:ascii="Times New Roman" w:hAnsi="Times New Roman" w:eastAsia="Times New Roman" w:cs="Times New Roman"/>
          <w:color w:val="000000"/>
          <w:spacing w:val="0"/>
          <w:w w:val="100"/>
          <w:position w:val="0"/>
          <w:lang w:val="en-US" w:eastAsia="en-US" w:bidi="en-US"/>
        </w:rPr>
        <w:t>22]</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0"/>
        <w:jc w:val="left"/>
      </w:pPr>
      <w:r>
        <w:rPr>
          <w:rFonts w:ascii="Times New Roman" w:hAnsi="Times New Roman" w:eastAsia="Times New Roman" w:cs="Times New Roman"/>
          <w:color w:val="000000"/>
          <w:spacing w:val="0"/>
          <w:w w:val="100"/>
          <w:position w:val="0"/>
          <w:lang w:val="en-US" w:eastAsia="en-US" w:bidi="en-US"/>
        </w:rPr>
        <w:t>tion</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1" w:name="bookmark333"/>
      <w:r>
        <w:rPr>
          <w:rFonts w:ascii="Times New Roman" w:hAnsi="Times New Roman" w:eastAsia="Times New Roman" w:cs="Times New Roman"/>
          <w:color w:val="000000"/>
          <w:spacing w:val="0"/>
          <w:w w:val="100"/>
          <w:position w:val="0"/>
          <w:lang w:val="en-US" w:eastAsia="en-US" w:bidi="en-US"/>
        </w:rPr>
        <w:t>[</w:t>
      </w:r>
      <w:bookmarkEnd w:id="311"/>
      <w:r>
        <w:rPr>
          <w:rFonts w:ascii="Times New Roman" w:hAnsi="Times New Roman" w:eastAsia="Times New Roman" w:cs="Times New Roman"/>
          <w:color w:val="000000"/>
          <w:spacing w:val="0"/>
          <w:w w:val="100"/>
          <w:position w:val="0"/>
          <w:lang w:val="en-US" w:eastAsia="en-US" w:bidi="en-US"/>
        </w:rPr>
        <w:t>23]</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2" w:name="bookmark334"/>
      <w:r>
        <w:rPr>
          <w:rFonts w:ascii="Times New Roman" w:hAnsi="Times New Roman" w:eastAsia="Times New Roman" w:cs="Times New Roman"/>
          <w:color w:val="000000"/>
          <w:spacing w:val="0"/>
          <w:w w:val="100"/>
          <w:position w:val="0"/>
          <w:lang w:val="en-US" w:eastAsia="en-US" w:bidi="en-US"/>
        </w:rPr>
        <w:t>[</w:t>
      </w:r>
      <w:bookmarkEnd w:id="312"/>
      <w:r>
        <w:rPr>
          <w:rFonts w:ascii="Times New Roman" w:hAnsi="Times New Roman" w:eastAsia="Times New Roman" w:cs="Times New Roman"/>
          <w:color w:val="000000"/>
          <w:spacing w:val="0"/>
          <w:w w:val="100"/>
          <w:position w:val="0"/>
          <w:lang w:val="en-US" w:eastAsia="en-US" w:bidi="en-US"/>
        </w:rPr>
        <w:t>24]</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3" w:name="bookmark335"/>
      <w:r>
        <w:rPr>
          <w:rFonts w:ascii="Times New Roman" w:hAnsi="Times New Roman" w:eastAsia="Times New Roman" w:cs="Times New Roman"/>
          <w:color w:val="000000"/>
          <w:spacing w:val="0"/>
          <w:w w:val="100"/>
          <w:position w:val="0"/>
          <w:lang w:val="en-US" w:eastAsia="en-US" w:bidi="en-US"/>
        </w:rPr>
        <w:t>[</w:t>
      </w:r>
      <w:bookmarkEnd w:id="313"/>
      <w:r>
        <w:rPr>
          <w:rFonts w:ascii="Times New Roman" w:hAnsi="Times New Roman" w:eastAsia="Times New Roman" w:cs="Times New Roman"/>
          <w:color w:val="000000"/>
          <w:spacing w:val="0"/>
          <w:w w:val="100"/>
          <w:position w:val="0"/>
          <w:lang w:val="en-US" w:eastAsia="en-US" w:bidi="en-US"/>
        </w:rPr>
        <w:t>25]</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4" w:name="bookmark336"/>
      <w:r>
        <w:rPr>
          <w:rFonts w:ascii="Times New Roman" w:hAnsi="Times New Roman" w:eastAsia="Times New Roman" w:cs="Times New Roman"/>
          <w:color w:val="000000"/>
          <w:spacing w:val="0"/>
          <w:w w:val="100"/>
          <w:position w:val="0"/>
          <w:lang w:val="en-US" w:eastAsia="en-US" w:bidi="en-US"/>
        </w:rPr>
        <w:t>[</w:t>
      </w:r>
      <w:bookmarkEnd w:id="314"/>
      <w:r>
        <w:rPr>
          <w:rFonts w:ascii="Times New Roman" w:hAnsi="Times New Roman" w:eastAsia="Times New Roman" w:cs="Times New Roman"/>
          <w:color w:val="000000"/>
          <w:spacing w:val="0"/>
          <w:w w:val="100"/>
          <w:position w:val="0"/>
          <w:lang w:val="en-US" w:eastAsia="en-US" w:bidi="en-US"/>
        </w:rPr>
        <w:t>26]</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5" w:name="bookmark337"/>
      <w:r>
        <w:rPr>
          <w:rFonts w:ascii="Times New Roman" w:hAnsi="Times New Roman" w:eastAsia="Times New Roman" w:cs="Times New Roman"/>
          <w:color w:val="000000"/>
          <w:spacing w:val="0"/>
          <w:w w:val="100"/>
          <w:position w:val="0"/>
          <w:lang w:val="en-US" w:eastAsia="en-US" w:bidi="en-US"/>
        </w:rPr>
        <w:t>[</w:t>
      </w:r>
      <w:bookmarkEnd w:id="315"/>
      <w:r>
        <w:rPr>
          <w:rFonts w:ascii="Times New Roman" w:hAnsi="Times New Roman" w:eastAsia="Times New Roman" w:cs="Times New Roman"/>
          <w:color w:val="000000"/>
          <w:spacing w:val="0"/>
          <w:w w:val="100"/>
          <w:position w:val="0"/>
          <w:lang w:val="en-US" w:eastAsia="en-US" w:bidi="en-US"/>
        </w:rPr>
        <w:t>27]</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6" w:name="bookmark338"/>
      <w:r>
        <w:rPr>
          <w:rFonts w:ascii="Times New Roman" w:hAnsi="Times New Roman" w:eastAsia="Times New Roman" w:cs="Times New Roman"/>
          <w:color w:val="000000"/>
          <w:spacing w:val="0"/>
          <w:w w:val="100"/>
          <w:position w:val="0"/>
          <w:lang w:val="en-US" w:eastAsia="en-US" w:bidi="en-US"/>
        </w:rPr>
        <w:t>[</w:t>
      </w:r>
      <w:bookmarkEnd w:id="316"/>
      <w:r>
        <w:rPr>
          <w:rFonts w:ascii="Times New Roman" w:hAnsi="Times New Roman" w:eastAsia="Times New Roman" w:cs="Times New Roman"/>
          <w:color w:val="000000"/>
          <w:spacing w:val="0"/>
          <w:w w:val="100"/>
          <w:position w:val="0"/>
          <w:lang w:val="en-US" w:eastAsia="en-US" w:bidi="en-US"/>
        </w:rPr>
        <w:t>28]</w:t>
      </w:r>
    </w:p>
    <w:p>
      <w:pPr>
        <w:pStyle w:val="5"/>
        <w:keepNext w:val="0"/>
        <w:keepLines w:val="0"/>
        <w:framePr w:w="1800" w:h="7236" w:wrap="auto" w:vAnchor="text" w:hAnchor="page" w:x="1311" w:y="3277"/>
        <w:widowControl w:val="0"/>
        <w:shd w:val="clear" w:color="auto" w:fill="auto"/>
        <w:bidi w:val="0"/>
        <w:spacing w:before="0" w:after="0" w:line="324" w:lineRule="auto"/>
        <w:ind w:left="0" w:right="0" w:firstLine="400"/>
        <w:jc w:val="left"/>
      </w:pPr>
      <w:bookmarkStart w:id="317" w:name="bookmark339"/>
      <w:r>
        <w:rPr>
          <w:rFonts w:ascii="Times New Roman" w:hAnsi="Times New Roman" w:eastAsia="Times New Roman" w:cs="Times New Roman"/>
          <w:color w:val="000000"/>
          <w:spacing w:val="0"/>
          <w:w w:val="100"/>
          <w:position w:val="0"/>
          <w:lang w:val="en-US" w:eastAsia="en-US" w:bidi="en-US"/>
        </w:rPr>
        <w:t>[</w:t>
      </w:r>
      <w:bookmarkEnd w:id="317"/>
      <w:r>
        <w:rPr>
          <w:rFonts w:ascii="Times New Roman" w:hAnsi="Times New Roman" w:eastAsia="Times New Roman" w:cs="Times New Roman"/>
          <w:color w:val="000000"/>
          <w:spacing w:val="0"/>
          <w:w w:val="100"/>
          <w:position w:val="0"/>
          <w:lang w:val="en-US" w:eastAsia="en-US" w:bidi="en-US"/>
        </w:rPr>
        <w:t>29]</w:t>
      </w:r>
    </w:p>
    <w:p>
      <w:pPr>
        <w:pStyle w:val="17"/>
        <w:keepNext w:val="0"/>
        <w:keepLines w:val="0"/>
        <w:framePr w:w="1865" w:h="252" w:wrap="auto" w:vAnchor="text" w:hAnchor="page" w:x="8734" w:y="2974"/>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for business-to-con-</w:t>
      </w:r>
    </w:p>
    <w:p>
      <w:pPr>
        <w:pStyle w:val="17"/>
        <w:keepNext w:val="0"/>
        <w:keepLines w:val="0"/>
        <w:framePr w:w="209" w:h="252" w:wrap="auto" w:vAnchor="text" w:hAnchor="page" w:x="3672" w:y="4854"/>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w:t>
      </w:r>
    </w:p>
    <w:p>
      <w:pPr>
        <w:pStyle w:val="17"/>
        <w:keepNext w:val="0"/>
        <w:keepLines w:val="0"/>
        <w:framePr w:w="511" w:h="252" w:wrap="auto" w:vAnchor="text" w:hAnchor="page" w:x="9540" w:y="517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tence</w:t>
      </w:r>
    </w:p>
    <w:p>
      <w:pPr>
        <w:pStyle w:val="17"/>
        <w:keepNext w:val="0"/>
        <w:keepLines w:val="0"/>
        <w:framePr w:w="439" w:h="259" w:wrap="auto" w:vAnchor="text" w:hAnchor="page" w:x="4752" w:y="6114"/>
        <w:widowControl w:val="0"/>
        <w:shd w:val="clear" w:color="auto" w:fill="auto"/>
        <w:bidi w:val="0"/>
        <w:spacing w:before="0" w:after="0" w:line="240" w:lineRule="auto"/>
        <w:ind w:left="0" w:right="0" w:firstLine="0"/>
        <w:jc w:val="left"/>
      </w:pPr>
      <w:r>
        <w:rPr>
          <w:color w:val="000000"/>
          <w:spacing w:val="0"/>
          <w:w w:val="100"/>
          <w:position w:val="0"/>
        </w:rPr>
        <w:t>核指</w:t>
      </w:r>
    </w:p>
    <w:p>
      <w:pPr>
        <w:pStyle w:val="17"/>
        <w:keepNext w:val="0"/>
        <w:keepLines w:val="0"/>
        <w:framePr w:w="4579" w:h="259" w:wrap="auto" w:vAnchor="text" w:hAnchor="page" w:x="3579" w:y="767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Dependability management</w:t>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Part 1</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en-US" w:eastAsia="en-US" w:bidi="en-US"/>
        </w:rPr>
        <w:t>Guidance for</w:t>
      </w:r>
    </w:p>
    <w:p>
      <w:pPr>
        <w:pStyle w:val="17"/>
        <w:keepNext w:val="0"/>
        <w:keepLines w:val="0"/>
        <w:framePr w:w="259" w:h="252" w:wrap="auto" w:vAnchor="text" w:hAnchor="page" w:x="2362" w:y="767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IE</w:t>
      </w:r>
    </w:p>
    <w:p>
      <w:pPr>
        <w:pStyle w:val="17"/>
        <w:keepNext w:val="0"/>
        <w:keepLines w:val="0"/>
        <w:framePr w:w="353" w:h="245" w:wrap="auto" w:vAnchor="text" w:hAnchor="page" w:x="2902" w:y="7683"/>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030</w:t>
      </w:r>
    </w:p>
    <w:p>
      <w:pPr>
        <w:pStyle w:val="17"/>
        <w:keepNext w:val="0"/>
        <w:keepLines w:val="0"/>
        <w:framePr w:w="468" w:h="252" w:wrap="auto" w:vAnchor="text" w:hAnchor="page" w:x="4212" w:y="8302"/>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view</w:t>
      </w:r>
    </w:p>
    <w:p>
      <w:pPr>
        <w:pStyle w:val="17"/>
        <w:keepNext w:val="0"/>
        <w:keepLines w:val="0"/>
        <w:framePr w:w="583" w:h="252" w:wrap="auto" w:vAnchor="text" w:hAnchor="page" w:x="5537" w:y="9238"/>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hat to</w:t>
      </w:r>
    </w:p>
    <w:p>
      <w:pPr>
        <w:pStyle w:val="17"/>
        <w:keepNext w:val="0"/>
        <w:keepLines w:val="0"/>
        <w:framePr w:w="2160" w:h="1584" w:wrap="auto" w:vAnchor="text" w:hAnchor="page" w:x="5667" w:y="390"/>
        <w:widowControl w:val="0"/>
        <w:shd w:val="clear" w:color="auto" w:fill="auto"/>
        <w:bidi w:val="0"/>
        <w:spacing w:before="0" w:after="0" w:line="312" w:lineRule="exact"/>
        <w:ind w:left="0" w:right="0" w:firstLine="0"/>
        <w:jc w:val="left"/>
      </w:pPr>
      <w:r>
        <w:rPr>
          <w:color w:val="000000"/>
          <w:spacing w:val="0"/>
          <w:w w:val="100"/>
          <w:position w:val="0"/>
        </w:rPr>
        <w:t>质量管理方法</w:t>
      </w:r>
    </w:p>
    <w:p>
      <w:pPr>
        <w:pStyle w:val="17"/>
        <w:keepNext w:val="0"/>
        <w:keepLines w:val="0"/>
        <w:framePr w:w="2160" w:h="1584" w:wrap="auto" w:vAnchor="text" w:hAnchor="page" w:x="5667" w:y="390"/>
        <w:widowControl w:val="0"/>
        <w:shd w:val="clear" w:color="auto" w:fill="auto"/>
        <w:bidi w:val="0"/>
        <w:spacing w:before="0" w:after="0" w:line="312" w:lineRule="exact"/>
        <w:ind w:left="0" w:right="0" w:firstLine="0"/>
        <w:jc w:val="left"/>
      </w:pPr>
      <w:r>
        <w:rPr>
          <w:color w:val="000000"/>
          <w:spacing w:val="0"/>
          <w:w w:val="100"/>
          <w:position w:val="0"/>
        </w:rPr>
        <w:t>组织行为规范指南 组织处理投诉指南 组织外部争议解决指南 监视和测量指南</w:t>
      </w:r>
    </w:p>
    <w:p>
      <w:pPr>
        <w:pStyle w:val="17"/>
        <w:keepNext w:val="0"/>
        <w:keepLines w:val="0"/>
        <w:framePr w:w="1318" w:h="972" w:wrap="auto" w:vAnchor="text" w:hAnchor="page" w:x="3579" w:y="1988"/>
        <w:widowControl w:val="0"/>
        <w:shd w:val="clear" w:color="auto" w:fill="auto"/>
        <w:bidi w:val="0"/>
        <w:spacing w:before="0" w:after="0" w:line="315" w:lineRule="exact"/>
        <w:ind w:left="0" w:right="0" w:firstLine="0"/>
        <w:jc w:val="left"/>
      </w:pPr>
      <w:r>
        <w:rPr>
          <w:color w:val="000000"/>
          <w:spacing w:val="0"/>
          <w:w w:val="100"/>
          <w:position w:val="0"/>
        </w:rPr>
        <w:t>质量管理体系 质量管 质</w:t>
      </w:r>
    </w:p>
    <w:p>
      <w:pPr>
        <w:pStyle w:val="17"/>
        <w:keepNext w:val="0"/>
        <w:keepLines w:val="0"/>
        <w:framePr w:w="3881" w:h="266" w:wrap="auto" w:vAnchor="text" w:hAnchor="page" w:x="3838" w:y="360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J</w:t>
      </w:r>
      <w:r>
        <w:rPr>
          <w:color w:val="000000"/>
          <w:spacing w:val="0"/>
          <w:w w:val="100"/>
          <w:position w:val="0"/>
        </w:rPr>
        <w:t>量管理体系测量过程和测量设备的要求</w:t>
      </w:r>
    </w:p>
    <w:p>
      <w:pPr>
        <w:pStyle w:val="17"/>
        <w:keepNext w:val="0"/>
        <w:keepLines w:val="0"/>
        <w:framePr w:w="2131" w:h="259" w:wrap="auto" w:vAnchor="text" w:hAnchor="page" w:x="3701" w:y="3910"/>
        <w:widowControl w:val="0"/>
        <w:shd w:val="clear" w:color="auto" w:fill="auto"/>
        <w:bidi w:val="0"/>
        <w:spacing w:before="0" w:after="0" w:line="240" w:lineRule="auto"/>
        <w:ind w:left="0" w:right="0" w:firstLine="0"/>
        <w:jc w:val="left"/>
      </w:pPr>
      <w:r>
        <w:rPr>
          <w:color w:val="000000"/>
          <w:spacing w:val="0"/>
          <w:w w:val="100"/>
          <w:position w:val="0"/>
        </w:rPr>
        <w:t>质量管理体系文件指南</w:t>
      </w:r>
    </w:p>
    <w:p>
      <w:pPr>
        <w:pStyle w:val="17"/>
        <w:keepNext w:val="0"/>
        <w:keepLines w:val="0"/>
        <w:framePr w:w="353" w:h="252" w:wrap="auto" w:vAnchor="text" w:hAnchor="page" w:x="6761" w:y="517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peo</w:t>
      </w:r>
    </w:p>
    <w:p>
      <w:pPr>
        <w:pStyle w:val="17"/>
        <w:keepNext w:val="0"/>
        <w:keepLines w:val="0"/>
        <w:framePr w:w="446" w:h="252" w:wrap="auto" w:vAnchor="text" w:hAnchor="page" w:x="6847" w:y="5487"/>
        <w:widowControl w:val="0"/>
        <w:shd w:val="clear" w:color="auto" w:fill="auto"/>
        <w:bidi w:val="0"/>
        <w:spacing w:before="0" w:after="0" w:line="240" w:lineRule="auto"/>
        <w:ind w:left="0" w:right="0" w:firstLine="0"/>
        <w:jc w:val="right"/>
      </w:pPr>
      <w:r>
        <w:rPr>
          <w:color w:val="000000"/>
          <w:spacing w:val="0"/>
          <w:w w:val="100"/>
          <w:position w:val="0"/>
        </w:rPr>
        <w:t>务使</w:t>
      </w:r>
    </w:p>
    <w:p>
      <w:pPr>
        <w:pStyle w:val="17"/>
        <w:keepNext w:val="0"/>
        <w:keepLines w:val="0"/>
        <w:framePr w:w="324" w:h="252" w:wrap="auto" w:vAnchor="text" w:hAnchor="page" w:x="4975" w:y="51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nnt</w:t>
      </w:r>
    </w:p>
    <w:p>
      <w:pPr>
        <w:pStyle w:val="17"/>
        <w:keepNext w:val="0"/>
        <w:keepLines w:val="0"/>
        <w:framePr w:w="677" w:h="274" w:wrap="auto" w:vAnchor="text" w:hAnchor="page" w:x="4601" w:y="5487"/>
        <w:widowControl w:val="0"/>
        <w:shd w:val="clear" w:color="auto" w:fill="auto"/>
        <w:bidi w:val="0"/>
        <w:spacing w:before="0" w:after="0" w:line="240" w:lineRule="auto"/>
        <w:ind w:left="0" w:right="0" w:firstLine="0"/>
        <w:jc w:val="left"/>
      </w:pPr>
      <w:r>
        <w:rPr>
          <w:color w:val="3B0C12"/>
          <w:spacing w:val="0"/>
          <w:w w:val="100"/>
          <w:position w:val="0"/>
        </w:rPr>
        <w:t>年系咨</w:t>
      </w:r>
      <w:r>
        <w:rPr>
          <w:rFonts w:ascii="Times New Roman" w:hAnsi="Times New Roman" w:eastAsia="Times New Roman" w:cs="Times New Roman"/>
          <w:color w:val="3B0C12"/>
          <w:spacing w:val="0"/>
          <w:w w:val="100"/>
          <w:position w:val="0"/>
          <w:lang w:val="en-US" w:eastAsia="en-US" w:bidi="en-US"/>
        </w:rPr>
        <w:t>i</w:t>
      </w:r>
    </w:p>
    <w:p>
      <w:pPr>
        <w:pStyle w:val="17"/>
        <w:keepNext w:val="0"/>
        <w:keepLines w:val="0"/>
        <w:framePr w:w="331" w:h="569" w:wrap="auto" w:vAnchor="text" w:hAnchor="page" w:x="2362" w:y="3910"/>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w:t>
      </w:r>
    </w:p>
    <w:p>
      <w:pPr>
        <w:pStyle w:val="17"/>
        <w:keepNext w:val="0"/>
        <w:keepLines w:val="0"/>
        <w:framePr w:w="331" w:h="569" w:wrap="auto" w:vAnchor="text" w:hAnchor="page" w:x="2362" w:y="391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w:t>
      </w:r>
    </w:p>
    <w:p>
      <w:pPr>
        <w:pStyle w:val="17"/>
        <w:keepNext w:val="0"/>
        <w:keepLines w:val="0"/>
        <w:framePr w:w="202" w:h="252" w:wrap="auto" w:vAnchor="text" w:hAnchor="page" w:x="2743" w:y="422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w:t>
      </w:r>
    </w:p>
    <w:p>
      <w:pPr>
        <w:pStyle w:val="17"/>
        <w:keepNext w:val="0"/>
        <w:keepLines w:val="0"/>
        <w:framePr w:w="310" w:h="252" w:wrap="auto" w:vAnchor="text" w:hAnchor="page" w:x="2635" w:y="453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w:t>
      </w:r>
    </w:p>
    <w:p>
      <w:pPr>
        <w:pStyle w:val="17"/>
        <w:keepNext w:val="0"/>
        <w:keepLines w:val="0"/>
        <w:framePr w:w="266" w:h="252" w:wrap="auto" w:vAnchor="text" w:hAnchor="page" w:x="2513" w:y="486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w:t>
      </w:r>
    </w:p>
    <w:p>
      <w:pPr>
        <w:pStyle w:val="17"/>
        <w:keepNext w:val="0"/>
        <w:keepLines w:val="0"/>
        <w:framePr w:w="317" w:h="252" w:wrap="auto" w:vAnchor="text" w:hAnchor="page" w:x="2434" w:y="515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SO</w:t>
      </w:r>
    </w:p>
    <w:p>
      <w:pPr>
        <w:pStyle w:val="17"/>
        <w:keepNext w:val="0"/>
        <w:keepLines w:val="0"/>
        <w:framePr w:w="324" w:h="252" w:wrap="auto" w:vAnchor="text" w:hAnchor="page" w:x="2362" w:y="548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w:t>
      </w:r>
    </w:p>
    <w:p>
      <w:pPr>
        <w:pStyle w:val="17"/>
        <w:keepNext w:val="0"/>
        <w:keepLines w:val="0"/>
        <w:framePr w:w="331" w:h="245" w:wrap="auto" w:vAnchor="text" w:hAnchor="page" w:x="2355" w:y="579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GH</w:t>
      </w:r>
    </w:p>
    <w:p>
      <w:pPr>
        <w:pStyle w:val="17"/>
        <w:keepNext w:val="0"/>
        <w:keepLines w:val="0"/>
        <w:framePr w:w="331" w:h="252" w:wrap="auto" w:vAnchor="text" w:hAnchor="page" w:x="2355" w:y="610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GB</w:t>
      </w:r>
    </w:p>
    <w:p>
      <w:pPr>
        <w:pStyle w:val="17"/>
        <w:keepNext w:val="0"/>
        <w:keepLines w:val="0"/>
        <w:framePr w:w="317" w:h="252" w:wrap="auto" w:vAnchor="text" w:hAnchor="page" w:x="2434" w:y="642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S()</w:t>
      </w:r>
    </w:p>
    <w:p>
      <w:pPr>
        <w:pStyle w:val="17"/>
        <w:keepNext w:val="0"/>
        <w:keepLines w:val="0"/>
        <w:framePr w:w="166" w:h="245" w:wrap="auto" w:vAnchor="text" w:hAnchor="page" w:x="2585" w:y="674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en-US" w:eastAsia="en-US" w:bidi="en-US"/>
        </w:rPr>
        <w:t>)</w:t>
      </w:r>
    </w:p>
    <w:p>
      <w:pPr>
        <w:pStyle w:val="17"/>
        <w:keepNext w:val="0"/>
        <w:keepLines w:val="0"/>
        <w:framePr w:w="324" w:h="252" w:wrap="auto" w:vAnchor="text" w:hAnchor="page" w:x="8323" w:y="705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ion</w:t>
      </w:r>
    </w:p>
    <w:p>
      <w:pPr>
        <w:pStyle w:val="17"/>
        <w:keepNext w:val="0"/>
        <w:keepLines w:val="0"/>
        <w:framePr w:w="389" w:h="223" w:wrap="auto" w:vAnchor="text" w:hAnchor="page" w:x="4579" w:y="895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ISO</w:t>
      </w:r>
    </w:p>
    <w:p>
      <w:pPr>
        <w:pStyle w:val="17"/>
        <w:keepNext w:val="0"/>
        <w:keepLines w:val="0"/>
        <w:framePr w:w="187" w:h="252" w:wrap="auto" w:vAnchor="text" w:hAnchor="page" w:x="3031" w:y="390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w:t>
      </w:r>
    </w:p>
    <w:p>
      <w:pPr>
        <w:pStyle w:val="17"/>
        <w:keepNext w:val="0"/>
        <w:keepLines w:val="0"/>
        <w:framePr w:w="238" w:h="252" w:wrap="auto" w:vAnchor="text" w:hAnchor="page" w:x="3291" w:y="422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24</w:t>
      </w:r>
    </w:p>
    <w:p>
      <w:pPr>
        <w:pStyle w:val="17"/>
        <w:keepNext w:val="0"/>
        <w:keepLines w:val="0"/>
        <w:framePr w:w="439" w:h="252" w:wrap="auto" w:vAnchor="text" w:hAnchor="page" w:x="3082" w:y="453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9025</w:t>
      </w:r>
    </w:p>
    <w:p>
      <w:pPr>
        <w:pStyle w:val="17"/>
        <w:keepNext w:val="0"/>
        <w:keepLines w:val="0"/>
        <w:framePr w:w="446" w:h="252" w:wrap="auto" w:vAnchor="text" w:hAnchor="page" w:x="3046" w:y="484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9027</w:t>
      </w:r>
    </w:p>
    <w:p>
      <w:pPr>
        <w:pStyle w:val="17"/>
        <w:keepNext w:val="0"/>
        <w:keepLines w:val="0"/>
        <w:framePr w:w="1015" w:h="252" w:wrap="auto" w:vAnchor="text" w:hAnchor="page" w:x="2887" w:y="517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0018 Quali</w:t>
      </w:r>
    </w:p>
    <w:p>
      <w:pPr>
        <w:pStyle w:val="17"/>
        <w:keepNext w:val="0"/>
        <w:keepLines w:val="0"/>
        <w:framePr w:w="554" w:h="252" w:wrap="auto" w:vAnchor="text" w:hAnchor="page" w:x="2967" w:y="548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19029</w:t>
      </w:r>
    </w:p>
    <w:p>
      <w:pPr>
        <w:pStyle w:val="17"/>
        <w:keepNext w:val="0"/>
        <w:keepLines w:val="0"/>
        <w:framePr w:w="547" w:h="252" w:wrap="auto" w:vAnchor="text" w:hAnchor="page" w:x="2967" w:y="579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24001</w:t>
      </w:r>
    </w:p>
    <w:p>
      <w:pPr>
        <w:pStyle w:val="17"/>
        <w:keepNext w:val="0"/>
        <w:keepLines w:val="0"/>
        <w:framePr w:w="547" w:h="252" w:wrap="auto" w:vAnchor="text" w:hAnchor="page" w:x="2967" w:y="6114"/>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19011</w:t>
      </w:r>
    </w:p>
    <w:p>
      <w:pPr>
        <w:pStyle w:val="17"/>
        <w:keepNext w:val="0"/>
        <w:keepLines w:val="0"/>
        <w:framePr w:w="943" w:h="252" w:wrap="auto" w:vAnchor="text" w:hAnchor="page" w:x="2887" w:y="642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1000 Risk</w:t>
      </w:r>
    </w:p>
    <w:p>
      <w:pPr>
        <w:pStyle w:val="17"/>
        <w:keepNext w:val="0"/>
        <w:keepLines w:val="0"/>
        <w:framePr w:w="864" w:h="252" w:wrap="auto" w:vAnchor="text" w:hAnchor="page" w:x="2988" w:y="673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bOO Guid</w:t>
      </w:r>
    </w:p>
    <w:p>
      <w:pPr>
        <w:pStyle w:val="17"/>
        <w:keepNext w:val="0"/>
        <w:keepLines w:val="0"/>
        <w:framePr w:w="446" w:h="576" w:wrap="auto" w:vAnchor="text" w:hAnchor="page" w:x="3240" w:y="6992"/>
        <w:widowControl w:val="0"/>
        <w:shd w:val="clear" w:color="auto" w:fill="auto"/>
        <w:bidi w:val="0"/>
        <w:spacing w:before="0" w:after="0" w:line="240" w:lineRule="auto"/>
        <w:ind w:left="0" w:right="0" w:firstLine="0"/>
        <w:jc w:val="left"/>
        <w:rPr>
          <w:sz w:val="54"/>
          <w:szCs w:val="54"/>
        </w:rPr>
      </w:pPr>
      <w:r>
        <w:rPr>
          <w:rFonts w:ascii="Times New Roman" w:hAnsi="Times New Roman" w:eastAsia="Times New Roman" w:cs="Times New Roman"/>
          <w:color w:val="000000"/>
          <w:spacing w:val="0"/>
          <w:w w:val="100"/>
          <w:position w:val="0"/>
          <w:sz w:val="19"/>
          <w:szCs w:val="19"/>
          <w:lang w:val="zh-CN" w:eastAsia="zh-CN" w:bidi="zh-CN"/>
        </w:rPr>
        <w:t>9)0</w:t>
      </w:r>
      <w:r>
        <w:rPr>
          <w:color w:val="000000"/>
          <w:spacing w:val="0"/>
          <w:w w:val="100"/>
          <w:position w:val="0"/>
          <w:sz w:val="54"/>
          <w:szCs w:val="54"/>
          <w:lang w:val="zh-CN" w:eastAsia="zh-CN" w:bidi="zh-CN"/>
        </w:rPr>
        <w:t>。</w:t>
      </w:r>
    </w:p>
    <w:p>
      <w:pPr>
        <w:pStyle w:val="17"/>
        <w:keepNext w:val="0"/>
        <w:keepLines w:val="0"/>
        <w:framePr w:w="446" w:h="259" w:wrap="auto" w:vAnchor="text" w:hAnchor="page" w:x="4443" w:y="2658"/>
        <w:widowControl w:val="0"/>
        <w:shd w:val="clear" w:color="auto" w:fill="auto"/>
        <w:bidi w:val="0"/>
        <w:spacing w:before="0" w:after="0" w:line="240" w:lineRule="auto"/>
        <w:ind w:left="0" w:right="0" w:firstLine="0"/>
        <w:jc w:val="left"/>
      </w:pPr>
      <w:r>
        <w:rPr>
          <w:color w:val="000000"/>
          <w:spacing w:val="0"/>
          <w:w w:val="100"/>
          <w:position w:val="0"/>
        </w:rPr>
        <w:t>体系</w:t>
      </w:r>
    </w:p>
    <w:p>
      <w:pPr>
        <w:pStyle w:val="17"/>
        <w:keepNext w:val="0"/>
        <w:keepLines w:val="0"/>
        <w:framePr w:w="2513" w:h="252" w:wrap="auto" w:vAnchor="text" w:hAnchor="page" w:x="4687" w:y="2967"/>
        <w:widowControl w:val="0"/>
        <w:shd w:val="clear" w:color="auto" w:fill="auto"/>
        <w:bidi w:val="0"/>
        <w:spacing w:before="0" w:after="0" w:line="240" w:lineRule="auto"/>
        <w:ind w:left="0" w:right="0" w:firstLine="0"/>
        <w:jc w:val="right"/>
      </w:pPr>
      <w:r>
        <w:rPr>
          <w:rFonts w:ascii="Times New Roman" w:hAnsi="Times New Roman" w:eastAsia="Times New Roman" w:cs="Times New Roman"/>
          <w:color w:val="000000"/>
          <w:spacing w:val="0"/>
          <w:w w:val="100"/>
          <w:position w:val="0"/>
          <w:lang w:val="en-US" w:eastAsia="en-US" w:bidi="en-US"/>
        </w:rPr>
        <w:t>gement</w:t>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lang w:val="en-US" w:eastAsia="en-US" w:bidi="en-US"/>
        </w:rPr>
        <w:t>Customer satisfac</w:t>
      </w:r>
    </w:p>
    <w:p>
      <w:pPr>
        <w:pStyle w:val="17"/>
        <w:keepNext w:val="0"/>
        <w:keepLines w:val="0"/>
        <w:framePr w:w="900" w:h="1598" w:wrap="auto" w:vAnchor="text" w:hAnchor="page" w:x="4630" w:y="699"/>
        <w:widowControl w:val="0"/>
        <w:shd w:val="clear" w:color="auto" w:fill="auto"/>
        <w:bidi w:val="0"/>
        <w:spacing w:before="0" w:after="0" w:line="314" w:lineRule="exact"/>
        <w:ind w:left="0" w:right="0" w:firstLine="0"/>
        <w:jc w:val="both"/>
      </w:pPr>
      <w:r>
        <w:rPr>
          <w:color w:val="000000"/>
          <w:spacing w:val="0"/>
          <w:w w:val="100"/>
          <w:position w:val="0"/>
        </w:rPr>
        <w:t>顾客满意 顾客满意 顾客满意 顾客满意</w:t>
      </w:r>
    </w:p>
    <w:p>
      <w:pPr>
        <w:pStyle w:val="17"/>
        <w:keepNext w:val="0"/>
        <w:keepLines w:val="0"/>
        <w:framePr w:w="900" w:h="1598" w:wrap="auto" w:vAnchor="text" w:hAnchor="page" w:x="4630" w:y="699"/>
        <w:widowControl w:val="0"/>
        <w:shd w:val="clear" w:color="auto" w:fill="auto"/>
        <w:bidi w:val="0"/>
        <w:spacing w:before="0" w:after="0" w:line="314" w:lineRule="exact"/>
        <w:ind w:left="0" w:right="0" w:firstLine="440"/>
        <w:jc w:val="both"/>
      </w:pPr>
      <w:r>
        <w:rPr>
          <w:color w:val="000000"/>
          <w:spacing w:val="0"/>
          <w:w w:val="100"/>
          <w:position w:val="0"/>
        </w:rPr>
        <w:t>质</w:t>
      </w:r>
    </w:p>
    <w:p>
      <w:pPr>
        <w:pStyle w:val="17"/>
        <w:keepNext w:val="0"/>
        <w:keepLines w:val="0"/>
        <w:framePr w:w="1454" w:h="259" w:wrap="auto" w:vAnchor="text" w:hAnchor="page" w:x="5112" w:y="2341"/>
        <w:widowControl w:val="0"/>
        <w:shd w:val="clear" w:color="auto" w:fill="auto"/>
        <w:bidi w:val="0"/>
        <w:spacing w:before="0" w:after="0" w:line="240" w:lineRule="auto"/>
        <w:ind w:left="0" w:right="0" w:firstLine="0"/>
        <w:jc w:val="left"/>
      </w:pPr>
      <w:r>
        <w:rPr>
          <w:color w:val="000000"/>
          <w:spacing w:val="0"/>
          <w:w w:val="100"/>
          <w:position w:val="0"/>
        </w:rPr>
        <w:t>项目质量管理指</w:t>
      </w:r>
    </w:p>
    <w:p>
      <w:pPr>
        <w:pStyle w:val="17"/>
        <w:keepNext w:val="0"/>
        <w:keepLines w:val="0"/>
        <w:framePr w:w="410" w:h="209" w:wrap="auto" w:vAnchor="text" w:hAnchor="page" w:x="3413" w:y="3313"/>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Krce</w:t>
      </w:r>
    </w:p>
    <w:p>
      <w:pPr>
        <w:pStyle w:val="17"/>
        <w:keepNext w:val="0"/>
        <w:keepLines w:val="0"/>
        <w:framePr w:w="252" w:h="252" w:wrap="auto" w:vAnchor="text" w:hAnchor="page" w:x="5897" w:y="51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di</w:t>
      </w:r>
    </w:p>
    <w:p>
      <w:pPr>
        <w:pStyle w:val="17"/>
        <w:keepNext w:val="0"/>
        <w:keepLines w:val="0"/>
        <w:framePr w:w="454" w:h="252" w:wrap="auto" w:vAnchor="text" w:hAnchor="page" w:x="5789" w:y="5487"/>
        <w:widowControl w:val="0"/>
        <w:shd w:val="clear" w:color="auto" w:fill="auto"/>
        <w:bidi w:val="0"/>
        <w:spacing w:before="0" w:after="0" w:line="240" w:lineRule="auto"/>
        <w:ind w:left="0" w:right="0" w:firstLine="0"/>
        <w:jc w:val="center"/>
      </w:pPr>
      <w:r>
        <w:rPr>
          <w:color w:val="000000"/>
          <w:spacing w:val="0"/>
          <w:w w:val="100"/>
          <w:position w:val="0"/>
        </w:rPr>
        <w:t>选择</w:t>
      </w:r>
    </w:p>
    <w:p>
      <w:pPr>
        <w:pStyle w:val="17"/>
        <w:keepNext w:val="0"/>
        <w:keepLines w:val="0"/>
        <w:framePr w:w="446" w:h="259" w:wrap="auto" w:vAnchor="text" w:hAnchor="page" w:x="5789" w:y="5797"/>
        <w:widowControl w:val="0"/>
        <w:shd w:val="clear" w:color="auto" w:fill="auto"/>
        <w:bidi w:val="0"/>
        <w:spacing w:before="0" w:after="0" w:line="240" w:lineRule="auto"/>
        <w:ind w:left="0" w:right="0" w:firstLine="0"/>
        <w:jc w:val="center"/>
      </w:pPr>
      <w:r>
        <w:rPr>
          <w:color w:val="000000"/>
          <w:spacing w:val="0"/>
          <w:w w:val="100"/>
          <w:position w:val="0"/>
        </w:rPr>
        <w:t>使用</w:t>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rPr>
          <w:rFonts w:ascii="Times New Roman" w:hAnsi="Times New Roman" w:eastAsia="Times New Roman" w:cs="Times New Roman"/>
          <w:color w:val="000000"/>
          <w:spacing w:val="0"/>
          <w:w w:val="100"/>
          <w:position w:val="0"/>
          <w:lang w:val="en-US" w:eastAsia="en-US" w:bidi="en-US"/>
        </w:rPr>
        <w:t>IEC 611</w:t>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rPr>
          <w:rFonts w:ascii="Times New Roman" w:hAnsi="Times New Roman" w:eastAsia="Times New Roman" w:cs="Times New Roman"/>
          <w:color w:val="000000"/>
          <w:spacing w:val="0"/>
          <w:w w:val="100"/>
          <w:position w:val="0"/>
          <w:lang w:val="en-US" w:eastAsia="en-US" w:bidi="en-US"/>
        </w:rPr>
        <w:t>Quality man</w:t>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rPr>
          <w:rFonts w:ascii="Times New Roman" w:hAnsi="Times New Roman" w:eastAsia="Times New Roman" w:cs="Times New Roman"/>
          <w:color w:val="000000"/>
          <w:spacing w:val="0"/>
          <w:w w:val="100"/>
          <w:position w:val="0"/>
          <w:lang w:val="en-US" w:eastAsia="en-US" w:bidi="en-US"/>
        </w:rPr>
        <w:t>Selection and</w:t>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rPr>
          <w:rFonts w:ascii="Times New Roman" w:hAnsi="Times New Roman" w:eastAsia="Times New Roman" w:cs="Times New Roman"/>
          <w:color w:val="000000"/>
          <w:spacing w:val="0"/>
          <w:w w:val="100"/>
          <w:position w:val="0"/>
          <w:lang w:val="en-US" w:eastAsia="en-US" w:bidi="en-US"/>
        </w:rPr>
        <w:t>ISO 9001 for Small Busi</w:t>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rPr>
          <w:rFonts w:ascii="Times New Roman" w:hAnsi="Times New Roman" w:eastAsia="Times New Roman" w:cs="Times New Roman"/>
          <w:color w:val="000000"/>
          <w:spacing w:val="0"/>
          <w:w w:val="100"/>
          <w:position w:val="0"/>
          <w:lang w:val="en-US" w:eastAsia="en-US" w:bidi="en-US"/>
        </w:rPr>
        <w:t>Integrated use of management system standards, ISO</w:t>
      </w:r>
      <w:r>
        <w:rPr>
          <w:rFonts w:ascii="宋体" w:hAnsi="宋体" w:eastAsia="宋体" w:cs="宋体"/>
          <w:color w:val="000000"/>
          <w:spacing w:val="0"/>
          <w:w w:val="100"/>
          <w:position w:val="0"/>
          <w:lang w:val="zh-TW" w:eastAsia="zh-TW" w:bidi="zh-TW"/>
        </w:rPr>
        <w:t xml:space="preserve">幻 </w:t>
      </w:r>
      <w:r>
        <w:fldChar w:fldCharType="begin"/>
      </w:r>
      <w:r>
        <w:instrText xml:space="preserve">HYPERLINK "http://www.iso.org/tcl76/sc02/public"</w:instrText>
      </w:r>
      <w:r>
        <w:fldChar w:fldCharType="separate"/>
      </w:r>
      <w:r>
        <w:rPr>
          <w:rFonts w:ascii="Times New Roman" w:hAnsi="Times New Roman" w:eastAsia="Times New Roman" w:cs="Times New Roman"/>
          <w:color w:val="000000"/>
          <w:spacing w:val="0"/>
          <w:w w:val="100"/>
          <w:position w:val="0"/>
          <w:lang w:val="en-US" w:eastAsia="en-US" w:bidi="en-US"/>
        </w:rPr>
        <w:t>www.iso.org/tcl76/sc02/public</w:t>
      </w:r>
      <w:r>
        <w:fldChar w:fldCharType="end"/>
      </w:r>
    </w:p>
    <w:p>
      <w:pPr>
        <w:pStyle w:val="5"/>
        <w:keepNext w:val="0"/>
        <w:keepLines w:val="0"/>
        <w:framePr w:w="5054" w:h="2203" w:wrap="auto" w:vAnchor="text" w:hAnchor="page" w:x="2347" w:y="8303"/>
        <w:widowControl w:val="0"/>
        <w:shd w:val="clear" w:color="auto" w:fill="auto"/>
        <w:bidi w:val="0"/>
        <w:spacing w:before="0" w:after="0" w:line="324" w:lineRule="auto"/>
        <w:ind w:left="0" w:right="0" w:firstLine="0"/>
        <w:jc w:val="both"/>
      </w:pPr>
      <w:r>
        <w:fldChar w:fldCharType="begin"/>
      </w:r>
      <w:r>
        <w:instrText xml:space="preserve">HYPERLINK "http://www.iso.org/tel76/ISO"</w:instrText>
      </w:r>
      <w:r>
        <w:fldChar w:fldCharType="separate"/>
      </w:r>
      <w:r>
        <w:rPr>
          <w:rFonts w:ascii="Times New Roman" w:hAnsi="Times New Roman" w:eastAsia="Times New Roman" w:cs="Times New Roman"/>
          <w:color w:val="000000"/>
          <w:spacing w:val="0"/>
          <w:w w:val="100"/>
          <w:position w:val="0"/>
          <w:lang w:val="en-US" w:eastAsia="en-US" w:bidi="en-US"/>
        </w:rPr>
        <w:t>www.iso.org/tel76/ISO</w:t>
      </w:r>
      <w:r>
        <w:fldChar w:fldCharType="end"/>
      </w:r>
      <w:r>
        <w:rPr>
          <w:rFonts w:ascii="Times New Roman" w:hAnsi="Times New Roman" w:eastAsia="Times New Roman" w:cs="Times New Roman"/>
          <w:color w:val="000000"/>
          <w:spacing w:val="0"/>
          <w:w w:val="100"/>
          <w:position w:val="0"/>
          <w:lang w:val="en-US" w:eastAsia="en-US" w:bidi="en-US"/>
        </w:rPr>
        <w:t xml:space="preserve"> 9001AuditingPracticsGroup</w:t>
      </w:r>
    </w:p>
    <w:p>
      <w:pPr>
        <w:pStyle w:val="5"/>
        <w:keepNext w:val="0"/>
        <w:keepLines w:val="0"/>
        <w:framePr w:w="3427" w:h="245" w:wrap="auto" w:vAnchor="text" w:hAnchor="page" w:x="1656" w:y="11391"/>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9"/>
          <w:szCs w:val="19"/>
          <w:lang w:val="en-US" w:eastAsia="en-US" w:bidi="en-US"/>
        </w:rPr>
        <w:t>2）</w:t>
      </w:r>
      <w:r>
        <w:rPr>
          <w:rFonts w:ascii="宋体" w:hAnsi="宋体" w:eastAsia="宋体" w:cs="宋体"/>
          <w:color w:val="000000"/>
          <w:spacing w:val="0"/>
          <w:w w:val="100"/>
          <w:position w:val="0"/>
          <w:sz w:val="18"/>
          <w:szCs w:val="18"/>
          <w:lang w:val="zh-TW" w:eastAsia="zh-TW" w:bidi="zh-TW"/>
        </w:rPr>
        <w:t>可登录网站：</w:t>
      </w:r>
      <w:r>
        <w:rPr>
          <w:rFonts w:ascii="Times New Roman" w:hAnsi="Times New Roman" w:eastAsia="Times New Roman" w:cs="Times New Roman"/>
          <w:color w:val="000000"/>
          <w:spacing w:val="0"/>
          <w:w w:val="100"/>
          <w:position w:val="0"/>
          <w:sz w:val="19"/>
          <w:szCs w:val="19"/>
          <w:lang w:val="en-US" w:eastAsia="en-US" w:bidi="en-US"/>
        </w:rPr>
        <w:t>http</w:t>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en-US" w:eastAsia="en-US" w:bidi="en-US"/>
        </w:rPr>
        <w:t xml:space="preserve">www.iso.org </w:t>
      </w:r>
      <w:r>
        <w:rPr>
          <w:rFonts w:ascii="宋体" w:hAnsi="宋体" w:eastAsia="宋体" w:cs="宋体"/>
          <w:color w:val="000000"/>
          <w:spacing w:val="0"/>
          <w:w w:val="100"/>
          <w:position w:val="0"/>
          <w:sz w:val="18"/>
          <w:szCs w:val="18"/>
          <w:lang w:val="zh-TW" w:eastAsia="zh-TW" w:bidi="zh-TW"/>
        </w:rPr>
        <w:t>获取。</w:t>
      </w:r>
    </w:p>
    <w:p>
      <w:pPr>
        <w:pStyle w:val="5"/>
        <w:keepNext w:val="0"/>
        <w:keepLines w:val="0"/>
        <w:framePr w:w="1678" w:h="266" w:wrap="auto" w:vAnchor="text" w:hAnchor="page" w:x="8921" w:y="703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CA1E55"/>
          <w:spacing w:val="0"/>
          <w:w w:val="100"/>
          <w:position w:val="0"/>
          <w:lang w:val="en-US" w:eastAsia="en-US" w:bidi="en-US"/>
        </w:rPr>
        <w:t>IS09001</w:t>
      </w:r>
      <w:r>
        <w:rPr>
          <w:rFonts w:ascii="宋体" w:hAnsi="宋体" w:eastAsia="宋体" w:cs="宋体"/>
          <w:color w:val="CA1E55"/>
          <w:spacing w:val="0"/>
          <w:w w:val="100"/>
          <w:position w:val="0"/>
          <w:lang w:val="en-US" w:eastAsia="en-US" w:bidi="en-US"/>
        </w:rPr>
        <w:t>：</w:t>
      </w:r>
      <w:r>
        <w:rPr>
          <w:rFonts w:ascii="Times New Roman" w:hAnsi="Times New Roman" w:eastAsia="Times New Roman" w:cs="Times New Roman"/>
          <w:color w:val="CA1E55"/>
          <w:spacing w:val="0"/>
          <w:w w:val="100"/>
          <w:position w:val="0"/>
          <w:lang w:val="en-US" w:eastAsia="en-US" w:bidi="en-US"/>
        </w:rPr>
        <w:t xml:space="preserve">2008 </w:t>
      </w:r>
      <w:r>
        <w:rPr>
          <w:rFonts w:ascii="Times New Roman" w:hAnsi="Times New Roman" w:eastAsia="Times New Roman" w:cs="Times New Roman"/>
          <w:color w:val="000000"/>
          <w:spacing w:val="0"/>
          <w:w w:val="100"/>
          <w:position w:val="0"/>
          <w:lang w:val="en-US" w:eastAsia="en-US" w:bidi="en-US"/>
        </w:rPr>
        <w:t>to</w:t>
      </w:r>
    </w:p>
    <w:p>
      <w:pPr>
        <w:pStyle w:val="5"/>
        <w:keepNext w:val="0"/>
        <w:keepLines w:val="0"/>
        <w:framePr w:w="1526" w:h="259" w:wrap="auto" w:vAnchor="text" w:hAnchor="page" w:x="9065" w:y="767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ent and applica-</w:t>
      </w:r>
    </w:p>
    <w:p>
      <w:pPr>
        <w:widowControl w:val="0"/>
        <w:spacing w:line="360" w:lineRule="exact"/>
      </w:pPr>
      <w:r>
        <w:drawing>
          <wp:anchor distT="1060450" distB="0" distL="0" distR="631190" simplePos="0" relativeHeight="251659264" behindDoc="1" locked="0" layoutInCell="1" allowOverlap="1">
            <wp:simplePos x="0" y="0"/>
            <wp:positionH relativeFrom="page">
              <wp:posOffset>1412240</wp:posOffset>
            </wp:positionH>
            <wp:positionV relativeFrom="paragraph">
              <wp:posOffset>1307465</wp:posOffset>
            </wp:positionV>
            <wp:extent cx="4687570" cy="4766945"/>
            <wp:effectExtent l="0" t="0" r="17780" b="14605"/>
            <wp:wrapNone/>
            <wp:docPr id="301" name="Shape 301"/>
            <wp:cNvGraphicFramePr/>
            <a:graphic xmlns:a="http://schemas.openxmlformats.org/drawingml/2006/main">
              <a:graphicData uri="http://schemas.openxmlformats.org/drawingml/2006/picture">
                <pic:pic xmlns:pic="http://schemas.openxmlformats.org/drawingml/2006/picture">
                  <pic:nvPicPr>
                    <pic:cNvPr id="301" name="Shape 301"/>
                    <pic:cNvPicPr/>
                  </pic:nvPicPr>
                  <pic:blipFill>
                    <a:blip r:embed="rId97"/>
                    <a:stretch>
                      <a:fillRect/>
                    </a:stretch>
                  </pic:blipFill>
                  <pic:spPr>
                    <a:xfrm>
                      <a:off x="0" y="0"/>
                      <a:ext cx="4687570" cy="476694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numFmt w:val="decimal"/>
          </w:footnotePr>
          <w:type w:val="continuous"/>
          <w:pgSz w:w="11900" w:h="16840"/>
          <w:pgMar w:top="1738" w:right="1303" w:bottom="1479" w:left="1310" w:header="0" w:footer="3" w:gutter="0"/>
          <w:cols w:space="720" w:num="1"/>
          <w:rtlGutter w:val="0"/>
          <w:docGrid w:linePitch="360" w:charSpace="0"/>
        </w:sectPr>
      </w:pPr>
    </w:p>
    <w:p>
      <w:pPr>
        <w:pStyle w:val="39"/>
        <w:keepNext/>
        <w:keepLines/>
        <w:framePr w:w="245" w:h="3535" w:hRule="exact" w:wrap="auto" w:vAnchor="margin" w:hAnchor="page" w:x="11261" w:y="1"/>
        <w:widowControl w:val="0"/>
        <w:shd w:val="clear" w:color="auto" w:fill="auto"/>
        <w:bidi w:val="0"/>
        <w:spacing w:before="0" w:after="0" w:line="240" w:lineRule="auto"/>
        <w:ind w:left="0" w:right="0" w:firstLine="0"/>
        <w:jc w:val="left"/>
      </w:pPr>
      <w:bookmarkStart w:id="318" w:name="bookmark340"/>
      <w:bookmarkStart w:id="319" w:name="bookmark341"/>
      <w:bookmarkStart w:id="320" w:name="bookmark342"/>
      <w:r>
        <w:rPr>
          <w:color w:val="000000"/>
          <w:spacing w:val="0"/>
          <w:w w:val="100"/>
          <w:position w:val="0"/>
          <w:lang w:val="en-US" w:eastAsia="en-US" w:bidi="en-US"/>
          <w:eastAsianLayout w:id="41" w:vert="1"/>
        </w:rPr>
        <w:t xml:space="preserve">gsH L006 </w:t>
      </w:r>
      <w:r>
        <w:rPr>
          <w:color w:val="000000"/>
          <w:spacing w:val="0"/>
          <w:w w:val="100"/>
          <w:position w:val="0"/>
          <w:lang w:val="en-US" w:eastAsia="en-US" w:bidi="en-US"/>
        </w:rPr>
        <w:t>OSI/9L0CXJ—L006L</w:t>
      </w:r>
      <w:bookmarkEnd w:id="318"/>
      <w:bookmarkEnd w:id="319"/>
      <w:bookmarkEnd w:id="320"/>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4" w:line="1" w:lineRule="exact"/>
      </w:pPr>
    </w:p>
    <w:p>
      <w:pPr>
        <w:widowControl w:val="0"/>
        <w:spacing w:line="1" w:lineRule="exact"/>
        <w:sectPr>
          <w:headerReference r:id="rId83" w:type="default"/>
          <w:footerReference r:id="rId85" w:type="default"/>
          <w:headerReference r:id="rId84" w:type="even"/>
          <w:footerReference r:id="rId86" w:type="even"/>
          <w:footnotePr>
            <w:numFmt w:val="decimal"/>
          </w:footnotePr>
          <w:pgSz w:w="11900" w:h="16840"/>
          <w:pgMar w:top="1404" w:right="396" w:bottom="563" w:left="1000" w:header="976" w:footer="135" w:gutter="0"/>
          <w:pgNumType w:start="31"/>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1" w:after="51" w:line="240" w:lineRule="exact"/>
        <w:rPr>
          <w:sz w:val="19"/>
          <w:szCs w:val="19"/>
        </w:rPr>
      </w:pPr>
    </w:p>
    <w:p>
      <w:pPr>
        <w:widowControl w:val="0"/>
        <w:spacing w:line="1" w:lineRule="exact"/>
        <w:sectPr>
          <w:footnotePr>
            <w:numFmt w:val="decimal"/>
          </w:footnotePr>
          <w:type w:val="continuous"/>
          <w:pgSz w:w="11900" w:h="16840"/>
          <w:pgMar w:top="1404" w:right="0" w:bottom="563" w:left="0" w:header="0" w:footer="3" w:gutter="0"/>
          <w:cols w:space="720" w:num="1"/>
          <w:rtlGutter w:val="0"/>
          <w:docGrid w:linePitch="360" w:charSpace="0"/>
        </w:sectPr>
      </w:pPr>
    </w:p>
    <w:p>
      <w:pPr>
        <w:pStyle w:val="31"/>
        <w:keepNext w:val="0"/>
        <w:keepLines w:val="0"/>
        <w:widowControl w:val="0"/>
        <w:shd w:val="clear" w:color="auto" w:fill="auto"/>
        <w:bidi w:val="0"/>
        <w:spacing w:before="0" w:after="0" w:line="310" w:lineRule="exact"/>
        <w:ind w:left="0" w:right="0" w:firstLine="0"/>
        <w:jc w:val="center"/>
        <w:rPr>
          <w:sz w:val="20"/>
          <w:szCs w:val="20"/>
        </w:rPr>
      </w:pPr>
      <w:r>
        <w:rPr>
          <w:color w:val="000000"/>
          <w:spacing w:val="0"/>
          <w:w w:val="100"/>
          <w:position w:val="0"/>
          <w:sz w:val="18"/>
          <w:szCs w:val="18"/>
        </w:rPr>
        <w:t>中华人民共和国</w:t>
      </w:r>
      <w:r>
        <w:rPr>
          <w:color w:val="000000"/>
          <w:spacing w:val="0"/>
          <w:w w:val="100"/>
          <w:position w:val="0"/>
          <w:sz w:val="18"/>
          <w:szCs w:val="18"/>
        </w:rPr>
        <w:br w:type="textWrapping"/>
      </w:r>
      <w:r>
        <w:rPr>
          <w:color w:val="000000"/>
          <w:spacing w:val="0"/>
          <w:w w:val="100"/>
          <w:position w:val="0"/>
          <w:sz w:val="20"/>
          <w:szCs w:val="20"/>
        </w:rPr>
        <w:t>国家标准</w:t>
      </w:r>
    </w:p>
    <w:p>
      <w:pPr>
        <w:pStyle w:val="19"/>
        <w:keepNext w:val="0"/>
        <w:keepLines w:val="0"/>
        <w:widowControl w:val="0"/>
        <w:shd w:val="clear" w:color="auto" w:fill="auto"/>
        <w:bidi w:val="0"/>
        <w:spacing w:before="0" w:after="40" w:line="310" w:lineRule="exact"/>
        <w:ind w:left="0" w:right="0" w:firstLine="0"/>
        <w:jc w:val="center"/>
      </w:pPr>
      <w:r>
        <w:rPr>
          <w:color w:val="000000"/>
          <w:spacing w:val="0"/>
          <w:w w:val="100"/>
          <w:position w:val="0"/>
        </w:rPr>
        <w:t>质量管理体系要求</w:t>
      </w:r>
    </w:p>
    <w:p>
      <w:pPr>
        <w:pStyle w:val="5"/>
        <w:keepNext w:val="0"/>
        <w:keepLines w:val="0"/>
        <w:widowControl w:val="0"/>
        <w:shd w:val="clear" w:color="auto" w:fill="auto"/>
        <w:bidi w:val="0"/>
        <w:spacing w:before="0" w:after="40" w:line="257"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 xml:space="preserve">GB/T 19001—2016/ISO </w:t>
      </w:r>
      <w:r>
        <w:rPr>
          <w:rFonts w:ascii="Times New Roman" w:hAnsi="Times New Roman" w:eastAsia="Times New Roman" w:cs="Times New Roman"/>
          <w:color w:val="000000"/>
          <w:spacing w:val="0"/>
          <w:w w:val="100"/>
          <w:position w:val="0"/>
          <w:sz w:val="19"/>
          <w:szCs w:val="19"/>
          <w:lang w:val="zh-TW" w:eastAsia="zh-TW" w:bidi="zh-TW"/>
        </w:rPr>
        <w:t>9001</w:t>
      </w:r>
      <w:r>
        <w:rPr>
          <w:rFonts w:ascii="宋体" w:hAnsi="宋体" w:eastAsia="宋体" w:cs="宋体"/>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t>2015</w:t>
      </w:r>
    </w:p>
    <w:p>
      <w:pPr>
        <w:pStyle w:val="5"/>
        <w:keepNext w:val="0"/>
        <w:keepLines w:val="0"/>
        <w:widowControl w:val="0"/>
        <w:shd w:val="clear" w:color="auto" w:fill="auto"/>
        <w:bidi w:val="0"/>
        <w:spacing w:before="0" w:after="40" w:line="257"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w:t>
      </w:r>
    </w:p>
    <w:p>
      <w:pPr>
        <w:pStyle w:val="31"/>
        <w:keepNext w:val="0"/>
        <w:keepLines w:val="0"/>
        <w:widowControl w:val="0"/>
        <w:shd w:val="clear" w:color="auto" w:fill="auto"/>
        <w:bidi w:val="0"/>
        <w:spacing w:before="0" w:after="40" w:line="227" w:lineRule="exact"/>
        <w:ind w:left="0" w:right="0" w:firstLine="0"/>
        <w:jc w:val="center"/>
        <w:rPr>
          <w:sz w:val="19"/>
          <w:szCs w:val="19"/>
        </w:rPr>
      </w:pPr>
      <w:r>
        <w:rPr>
          <w:color w:val="000000"/>
          <w:spacing w:val="0"/>
          <w:w w:val="100"/>
          <w:position w:val="0"/>
          <w:sz w:val="18"/>
          <w:szCs w:val="18"/>
        </w:rPr>
        <w:t>中国标准出版社出版发行</w:t>
      </w:r>
      <w:r>
        <w:rPr>
          <w:color w:val="000000"/>
          <w:spacing w:val="0"/>
          <w:w w:val="100"/>
          <w:position w:val="0"/>
          <w:sz w:val="18"/>
          <w:szCs w:val="18"/>
        </w:rPr>
        <w:br w:type="textWrapping"/>
      </w:r>
      <w:r>
        <w:rPr>
          <w:color w:val="000000"/>
          <w:spacing w:val="0"/>
          <w:w w:val="100"/>
          <w:position w:val="0"/>
          <w:sz w:val="18"/>
          <w:szCs w:val="18"/>
        </w:rPr>
        <w:t>北京市朝阳区和平里西街甲</w:t>
      </w:r>
      <w:r>
        <w:rPr>
          <w:rFonts w:ascii="Times New Roman" w:hAnsi="Times New Roman" w:eastAsia="Times New Roman" w:cs="Times New Roman"/>
          <w:color w:val="000000"/>
          <w:spacing w:val="0"/>
          <w:w w:val="100"/>
          <w:position w:val="0"/>
          <w:sz w:val="19"/>
          <w:szCs w:val="19"/>
        </w:rPr>
        <w:t>2</w:t>
      </w:r>
      <w:r>
        <w:rPr>
          <w:color w:val="000000"/>
          <w:spacing w:val="0"/>
          <w:w w:val="100"/>
          <w:position w:val="0"/>
          <w:sz w:val="18"/>
          <w:szCs w:val="18"/>
        </w:rPr>
        <w:t>号</w:t>
      </w:r>
      <w:r>
        <w:rPr>
          <w:rFonts w:ascii="Times New Roman" w:hAnsi="Times New Roman" w:eastAsia="Times New Roman" w:cs="Times New Roman"/>
          <w:color w:val="000000"/>
          <w:spacing w:val="0"/>
          <w:w w:val="100"/>
          <w:position w:val="0"/>
          <w:sz w:val="19"/>
          <w:szCs w:val="19"/>
        </w:rPr>
        <w:t>(100029)</w:t>
      </w:r>
      <w:r>
        <w:rPr>
          <w:rFonts w:ascii="Times New Roman" w:hAnsi="Times New Roman" w:eastAsia="Times New Roman" w:cs="Times New Roman"/>
          <w:color w:val="000000"/>
          <w:spacing w:val="0"/>
          <w:w w:val="100"/>
          <w:position w:val="0"/>
          <w:sz w:val="19"/>
          <w:szCs w:val="19"/>
        </w:rPr>
        <w:br w:type="textWrapping"/>
      </w:r>
      <w:r>
        <w:rPr>
          <w:color w:val="000000"/>
          <w:spacing w:val="0"/>
          <w:w w:val="100"/>
          <w:position w:val="0"/>
          <w:sz w:val="18"/>
          <w:szCs w:val="18"/>
        </w:rPr>
        <w:t>北京市西城区三里河北街</w:t>
      </w:r>
      <w:r>
        <w:rPr>
          <w:rFonts w:ascii="Times New Roman" w:hAnsi="Times New Roman" w:eastAsia="Times New Roman" w:cs="Times New Roman"/>
          <w:color w:val="000000"/>
          <w:spacing w:val="0"/>
          <w:w w:val="100"/>
          <w:position w:val="0"/>
          <w:sz w:val="19"/>
          <w:szCs w:val="19"/>
        </w:rPr>
        <w:t>16</w:t>
      </w:r>
      <w:r>
        <w:rPr>
          <w:color w:val="000000"/>
          <w:spacing w:val="0"/>
          <w:w w:val="100"/>
          <w:position w:val="0"/>
          <w:sz w:val="18"/>
          <w:szCs w:val="18"/>
        </w:rPr>
        <w:t>号</w:t>
      </w:r>
      <w:r>
        <w:rPr>
          <w:rFonts w:ascii="Times New Roman" w:hAnsi="Times New Roman" w:eastAsia="Times New Roman" w:cs="Times New Roman"/>
          <w:color w:val="000000"/>
          <w:spacing w:val="0"/>
          <w:w w:val="100"/>
          <w:position w:val="0"/>
          <w:sz w:val="19"/>
          <w:szCs w:val="19"/>
        </w:rPr>
        <w:t>(100045)</w:t>
      </w:r>
    </w:p>
    <w:p>
      <w:pPr>
        <w:pStyle w:val="5"/>
        <w:keepNext w:val="0"/>
        <w:keepLines w:val="0"/>
        <w:widowControl w:val="0"/>
        <w:shd w:val="clear" w:color="auto" w:fill="auto"/>
        <w:bidi w:val="0"/>
        <w:spacing w:before="0" w:after="40" w:line="234" w:lineRule="exact"/>
        <w:ind w:left="0" w:right="0" w:firstLine="0"/>
        <w:jc w:val="center"/>
        <w:rPr>
          <w:sz w:val="19"/>
          <w:szCs w:val="19"/>
        </w:rPr>
      </w:pPr>
      <w:r>
        <w:rPr>
          <w:rFonts w:ascii="宋体" w:hAnsi="宋体" w:eastAsia="宋体" w:cs="宋体"/>
          <w:color w:val="000000"/>
          <w:spacing w:val="0"/>
          <w:w w:val="100"/>
          <w:position w:val="0"/>
          <w:sz w:val="18"/>
          <w:szCs w:val="18"/>
          <w:lang w:val="zh-TW" w:eastAsia="zh-TW" w:bidi="zh-TW"/>
        </w:rPr>
        <w:t xml:space="preserve">网址 </w:t>
      </w:r>
      <w:r>
        <w:fldChar w:fldCharType="begin"/>
      </w:r>
      <w:r>
        <w:instrText xml:space="preserve">HYPERLINK "http://www.spc.net.cn"</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www.spc.net.cn</w:t>
      </w:r>
      <w:r>
        <w:fldChar w:fldCharType="end"/>
      </w:r>
      <w:r>
        <w:rPr>
          <w:rFonts w:ascii="Times New Roman" w:hAnsi="Times New Roman" w:eastAsia="Times New Roman" w:cs="Times New Roman"/>
          <w:color w:val="000000"/>
          <w:spacing w:val="0"/>
          <w:w w:val="100"/>
          <w:position w:val="0"/>
          <w:sz w:val="19"/>
          <w:szCs w:val="19"/>
          <w:lang w:val="en-US" w:eastAsia="en-US" w:bidi="en-US"/>
        </w:rPr>
        <w:br w:type="textWrapping"/>
      </w:r>
      <w:r>
        <w:rPr>
          <w:rFonts w:ascii="宋体" w:hAnsi="宋体" w:eastAsia="宋体" w:cs="宋体"/>
          <w:color w:val="000000"/>
          <w:spacing w:val="0"/>
          <w:w w:val="100"/>
          <w:position w:val="0"/>
          <w:sz w:val="18"/>
          <w:szCs w:val="18"/>
          <w:lang w:val="zh-TW" w:eastAsia="zh-TW" w:bidi="zh-TW"/>
        </w:rPr>
        <w:t>总编室</w:t>
      </w:r>
      <w:r>
        <w:rPr>
          <w:rFonts w:ascii="宋体" w:hAnsi="宋体" w:eastAsia="宋体" w:cs="宋体"/>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t xml:space="preserve">(010)68533533 </w:t>
      </w:r>
      <w:r>
        <w:rPr>
          <w:rFonts w:ascii="宋体" w:hAnsi="宋体" w:eastAsia="宋体" w:cs="宋体"/>
          <w:color w:val="000000"/>
          <w:spacing w:val="0"/>
          <w:w w:val="100"/>
          <w:position w:val="0"/>
          <w:sz w:val="18"/>
          <w:szCs w:val="18"/>
          <w:lang w:val="zh-TW" w:eastAsia="zh-TW" w:bidi="zh-TW"/>
        </w:rPr>
        <w:t>发行中心</w:t>
      </w:r>
      <w:r>
        <w:rPr>
          <w:rFonts w:ascii="宋体" w:hAnsi="宋体" w:eastAsia="宋体" w:cs="宋体"/>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t>(010)51780238</w:t>
      </w:r>
      <w:r>
        <w:rPr>
          <w:rFonts w:ascii="Times New Roman" w:hAnsi="Times New Roman" w:eastAsia="Times New Roman" w:cs="Times New Roman"/>
          <w:color w:val="000000"/>
          <w:spacing w:val="0"/>
          <w:w w:val="100"/>
          <w:position w:val="0"/>
          <w:sz w:val="19"/>
          <w:szCs w:val="19"/>
          <w:lang w:val="zh-TW" w:eastAsia="zh-TW" w:bidi="zh-TW"/>
        </w:rPr>
        <w:br w:type="textWrapping"/>
      </w:r>
      <w:r>
        <w:rPr>
          <w:rFonts w:ascii="宋体" w:hAnsi="宋体" w:eastAsia="宋体" w:cs="宋体"/>
          <w:color w:val="000000"/>
          <w:spacing w:val="0"/>
          <w:w w:val="100"/>
          <w:position w:val="0"/>
          <w:sz w:val="18"/>
          <w:szCs w:val="18"/>
          <w:lang w:val="zh-TW" w:eastAsia="zh-TW" w:bidi="zh-TW"/>
        </w:rPr>
        <w:t>读者服务部:</w:t>
      </w:r>
      <w:r>
        <w:rPr>
          <w:rFonts w:ascii="Times New Roman" w:hAnsi="Times New Roman" w:eastAsia="Times New Roman" w:cs="Times New Roman"/>
          <w:color w:val="000000"/>
          <w:spacing w:val="0"/>
          <w:w w:val="100"/>
          <w:position w:val="0"/>
          <w:sz w:val="19"/>
          <w:szCs w:val="19"/>
          <w:lang w:val="zh-TW" w:eastAsia="zh-TW" w:bidi="zh-TW"/>
        </w:rPr>
        <w:t>(010)68523946</w:t>
      </w:r>
    </w:p>
    <w:p>
      <w:pPr>
        <w:pStyle w:val="31"/>
        <w:keepNext w:val="0"/>
        <w:keepLines w:val="0"/>
        <w:widowControl w:val="0"/>
        <w:shd w:val="clear" w:color="auto" w:fill="auto"/>
        <w:bidi w:val="0"/>
        <w:spacing w:before="0" w:after="40" w:line="238" w:lineRule="exact"/>
        <w:ind w:left="0" w:right="0" w:firstLine="0"/>
        <w:jc w:val="center"/>
      </w:pPr>
      <w:r>
        <w:rPr>
          <w:color w:val="000000"/>
          <w:spacing w:val="0"/>
          <w:w w:val="100"/>
          <w:position w:val="0"/>
        </w:rPr>
        <w:t>中国标准出版社秦皇岛印刷厂印刷</w:t>
      </w:r>
      <w:r>
        <w:rPr>
          <w:color w:val="000000"/>
          <w:spacing w:val="0"/>
          <w:w w:val="100"/>
          <w:position w:val="0"/>
        </w:rPr>
        <w:br w:type="textWrapping"/>
      </w:r>
      <w:r>
        <w:rPr>
          <w:color w:val="000000"/>
          <w:spacing w:val="0"/>
          <w:w w:val="100"/>
          <w:position w:val="0"/>
        </w:rPr>
        <w:t>各地新华书店经销</w:t>
      </w:r>
    </w:p>
    <w:p>
      <w:pPr>
        <w:pStyle w:val="5"/>
        <w:keepNext w:val="0"/>
        <w:keepLines w:val="0"/>
        <w:widowControl w:val="0"/>
        <w:shd w:val="clear" w:color="auto" w:fill="auto"/>
        <w:bidi w:val="0"/>
        <w:spacing w:before="0" w:after="40" w:line="257" w:lineRule="auto"/>
        <w:ind w:left="0" w:right="0" w:firstLine="0"/>
        <w:jc w:val="center"/>
        <w:rPr>
          <w:sz w:val="19"/>
          <w:szCs w:val="19"/>
        </w:rPr>
      </w:pPr>
      <w:r>
        <w:rPr>
          <w:rFonts w:ascii="Times New Roman" w:hAnsi="Times New Roman" w:eastAsia="Times New Roman" w:cs="Times New Roman"/>
          <w:color w:val="000000"/>
          <w:spacing w:val="0"/>
          <w:w w:val="100"/>
          <w:position w:val="0"/>
          <w:sz w:val="19"/>
          <w:szCs w:val="19"/>
          <w:lang w:val="en-US" w:eastAsia="en-US" w:bidi="en-US"/>
        </w:rPr>
        <w:t>*</w:t>
      </w:r>
    </w:p>
    <w:p>
      <w:pPr>
        <w:pStyle w:val="5"/>
        <w:keepNext w:val="0"/>
        <w:keepLines w:val="0"/>
        <w:widowControl w:val="0"/>
        <w:shd w:val="clear" w:color="auto" w:fill="auto"/>
        <w:bidi w:val="0"/>
        <w:spacing w:before="0" w:after="40" w:line="223" w:lineRule="exact"/>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开本</w:t>
      </w:r>
      <w:r>
        <w:rPr>
          <w:rFonts w:ascii="Times New Roman" w:hAnsi="Times New Roman" w:eastAsia="Times New Roman" w:cs="Times New Roman"/>
          <w:color w:val="000000"/>
          <w:spacing w:val="0"/>
          <w:w w:val="100"/>
          <w:position w:val="0"/>
          <w:sz w:val="19"/>
          <w:szCs w:val="19"/>
          <w:lang w:val="en-US" w:eastAsia="en-US" w:bidi="en-US"/>
        </w:rPr>
        <w:t xml:space="preserve">880X1230 </w:t>
      </w:r>
      <w:r>
        <w:rPr>
          <w:rFonts w:ascii="Times New Roman" w:hAnsi="Times New Roman" w:eastAsia="Times New Roman" w:cs="Times New Roman"/>
          <w:color w:val="000000"/>
          <w:spacing w:val="0"/>
          <w:w w:val="100"/>
          <w:position w:val="0"/>
          <w:sz w:val="19"/>
          <w:szCs w:val="19"/>
          <w:lang w:val="zh-TW" w:eastAsia="zh-TW" w:bidi="zh-TW"/>
        </w:rPr>
        <w:t xml:space="preserve">1/16 </w:t>
      </w:r>
      <w:r>
        <w:rPr>
          <w:rFonts w:ascii="宋体" w:hAnsi="宋体" w:eastAsia="宋体" w:cs="宋体"/>
          <w:color w:val="000000"/>
          <w:spacing w:val="0"/>
          <w:w w:val="100"/>
          <w:position w:val="0"/>
          <w:sz w:val="18"/>
          <w:szCs w:val="18"/>
          <w:lang w:val="zh-TW" w:eastAsia="zh-TW" w:bidi="zh-TW"/>
        </w:rPr>
        <w:t>印张</w:t>
      </w:r>
      <w:r>
        <w:rPr>
          <w:rFonts w:ascii="Times New Roman" w:hAnsi="Times New Roman" w:eastAsia="Times New Roman" w:cs="Times New Roman"/>
          <w:color w:val="000000"/>
          <w:spacing w:val="0"/>
          <w:w w:val="100"/>
          <w:position w:val="0"/>
          <w:sz w:val="19"/>
          <w:szCs w:val="19"/>
          <w:lang w:val="en-US" w:eastAsia="en-US" w:bidi="en-US"/>
        </w:rPr>
        <w:t xml:space="preserve">2.25 </w:t>
      </w:r>
      <w:r>
        <w:rPr>
          <w:rFonts w:ascii="宋体" w:hAnsi="宋体" w:eastAsia="宋体" w:cs="宋体"/>
          <w:color w:val="000000"/>
          <w:spacing w:val="0"/>
          <w:w w:val="100"/>
          <w:position w:val="0"/>
          <w:sz w:val="18"/>
          <w:szCs w:val="18"/>
          <w:lang w:val="zh-TW" w:eastAsia="zh-TW" w:bidi="zh-TW"/>
        </w:rPr>
        <w:t>字数</w:t>
      </w:r>
      <w:r>
        <w:rPr>
          <w:rFonts w:ascii="Times New Roman" w:hAnsi="Times New Roman" w:eastAsia="Times New Roman" w:cs="Times New Roman"/>
          <w:color w:val="000000"/>
          <w:spacing w:val="0"/>
          <w:w w:val="100"/>
          <w:position w:val="0"/>
          <w:sz w:val="19"/>
          <w:szCs w:val="19"/>
          <w:lang w:val="zh-TW" w:eastAsia="zh-TW" w:bidi="zh-TW"/>
        </w:rPr>
        <w:t>58</w:t>
      </w:r>
      <w:r>
        <w:rPr>
          <w:rFonts w:ascii="宋体" w:hAnsi="宋体" w:eastAsia="宋体" w:cs="宋体"/>
          <w:color w:val="000000"/>
          <w:spacing w:val="0"/>
          <w:w w:val="100"/>
          <w:position w:val="0"/>
          <w:sz w:val="18"/>
          <w:szCs w:val="18"/>
          <w:lang w:val="zh-TW" w:eastAsia="zh-TW" w:bidi="zh-TW"/>
        </w:rPr>
        <w:t>千字</w:t>
      </w:r>
      <w:r>
        <w:rPr>
          <w:rFonts w:ascii="宋体" w:hAnsi="宋体" w:eastAsia="宋体" w:cs="宋体"/>
          <w:color w:val="000000"/>
          <w:spacing w:val="0"/>
          <w:w w:val="100"/>
          <w:position w:val="0"/>
          <w:sz w:val="18"/>
          <w:szCs w:val="18"/>
          <w:lang w:val="zh-TW" w:eastAsia="zh-TW" w:bidi="zh-TW"/>
        </w:rPr>
        <w:br w:type="textWrapping"/>
      </w:r>
      <w:r>
        <w:rPr>
          <w:rFonts w:ascii="Times New Roman" w:hAnsi="Times New Roman" w:eastAsia="Times New Roman" w:cs="Times New Roman"/>
          <w:color w:val="000000"/>
          <w:spacing w:val="0"/>
          <w:w w:val="100"/>
          <w:position w:val="0"/>
          <w:sz w:val="19"/>
          <w:szCs w:val="19"/>
          <w:lang w:val="zh-TW" w:eastAsia="zh-TW" w:bidi="zh-TW"/>
        </w:rPr>
        <w:t>2017</w:t>
      </w:r>
      <w:r>
        <w:rPr>
          <w:rFonts w:ascii="宋体" w:hAnsi="宋体" w:eastAsia="宋体" w:cs="宋体"/>
          <w:color w:val="000000"/>
          <w:spacing w:val="0"/>
          <w:w w:val="100"/>
          <w:position w:val="0"/>
          <w:sz w:val="18"/>
          <w:szCs w:val="18"/>
          <w:lang w:val="zh-TW" w:eastAsia="zh-TW" w:bidi="zh-TW"/>
        </w:rPr>
        <w:t>年</w:t>
      </w:r>
      <w:r>
        <w:rPr>
          <w:rFonts w:ascii="Times New Roman" w:hAnsi="Times New Roman" w:eastAsia="Times New Roman" w:cs="Times New Roman"/>
          <w:color w:val="000000"/>
          <w:spacing w:val="0"/>
          <w:w w:val="100"/>
          <w:position w:val="0"/>
          <w:sz w:val="19"/>
          <w:szCs w:val="19"/>
          <w:lang w:val="zh-TW" w:eastAsia="zh-TW" w:bidi="zh-TW"/>
        </w:rPr>
        <w:t>1</w:t>
      </w:r>
      <w:r>
        <w:rPr>
          <w:rFonts w:ascii="宋体" w:hAnsi="宋体" w:eastAsia="宋体" w:cs="宋体"/>
          <w:color w:val="000000"/>
          <w:spacing w:val="0"/>
          <w:w w:val="100"/>
          <w:position w:val="0"/>
          <w:sz w:val="18"/>
          <w:szCs w:val="18"/>
          <w:lang w:val="zh-TW" w:eastAsia="zh-TW" w:bidi="zh-TW"/>
        </w:rPr>
        <w:t xml:space="preserve">月第一版 </w:t>
      </w:r>
      <w:r>
        <w:rPr>
          <w:rFonts w:ascii="Times New Roman" w:hAnsi="Times New Roman" w:eastAsia="Times New Roman" w:cs="Times New Roman"/>
          <w:color w:val="000000"/>
          <w:spacing w:val="0"/>
          <w:w w:val="100"/>
          <w:position w:val="0"/>
          <w:sz w:val="19"/>
          <w:szCs w:val="19"/>
          <w:lang w:val="zh-TW" w:eastAsia="zh-TW" w:bidi="zh-TW"/>
        </w:rPr>
        <w:t>2017</w:t>
      </w:r>
      <w:r>
        <w:rPr>
          <w:rFonts w:ascii="宋体" w:hAnsi="宋体" w:eastAsia="宋体" w:cs="宋体"/>
          <w:color w:val="000000"/>
          <w:spacing w:val="0"/>
          <w:w w:val="100"/>
          <w:position w:val="0"/>
          <w:sz w:val="18"/>
          <w:szCs w:val="18"/>
          <w:lang w:val="zh-TW" w:eastAsia="zh-TW" w:bidi="zh-TW"/>
        </w:rPr>
        <w:t>年</w:t>
      </w:r>
      <w:r>
        <w:rPr>
          <w:rFonts w:ascii="Times New Roman" w:hAnsi="Times New Roman" w:eastAsia="Times New Roman" w:cs="Times New Roman"/>
          <w:color w:val="000000"/>
          <w:spacing w:val="0"/>
          <w:w w:val="100"/>
          <w:position w:val="0"/>
          <w:sz w:val="19"/>
          <w:szCs w:val="19"/>
          <w:lang w:val="zh-TW" w:eastAsia="zh-TW" w:bidi="zh-TW"/>
        </w:rPr>
        <w:t>1</w:t>
      </w:r>
      <w:r>
        <w:rPr>
          <w:rFonts w:ascii="宋体" w:hAnsi="宋体" w:eastAsia="宋体" w:cs="宋体"/>
          <w:color w:val="000000"/>
          <w:spacing w:val="0"/>
          <w:w w:val="100"/>
          <w:position w:val="0"/>
          <w:sz w:val="18"/>
          <w:szCs w:val="18"/>
          <w:lang w:val="zh-TW" w:eastAsia="zh-TW" w:bidi="zh-TW"/>
        </w:rPr>
        <w:t>月第一次印刷</w:t>
      </w:r>
    </w:p>
    <w:p>
      <w:pPr>
        <w:pStyle w:val="5"/>
        <w:keepNext w:val="0"/>
        <w:keepLines w:val="0"/>
        <w:widowControl w:val="0"/>
        <w:shd w:val="clear" w:color="auto" w:fill="auto"/>
        <w:bidi w:val="0"/>
        <w:spacing w:before="0" w:after="40" w:line="257" w:lineRule="auto"/>
        <w:ind w:left="0" w:right="0" w:firstLine="0"/>
        <w:jc w:val="center"/>
        <w:rPr>
          <w:sz w:val="19"/>
          <w:szCs w:val="19"/>
        </w:rPr>
      </w:pPr>
      <w:r>
        <w:drawing>
          <wp:anchor distT="0" distB="0" distL="114300" distR="114300" simplePos="0" relativeHeight="251660288" behindDoc="0" locked="0" layoutInCell="1" allowOverlap="1">
            <wp:simplePos x="0" y="0"/>
            <wp:positionH relativeFrom="page">
              <wp:posOffset>635000</wp:posOffset>
            </wp:positionH>
            <wp:positionV relativeFrom="paragraph">
              <wp:posOffset>114300</wp:posOffset>
            </wp:positionV>
            <wp:extent cx="1913890" cy="944880"/>
            <wp:effectExtent l="0" t="0" r="10160" b="7620"/>
            <wp:wrapSquare wrapText="bothSides"/>
            <wp:docPr id="303" name="Shape 303"/>
            <wp:cNvGraphicFramePr/>
            <a:graphic xmlns:a="http://schemas.openxmlformats.org/drawingml/2006/main">
              <a:graphicData uri="http://schemas.openxmlformats.org/drawingml/2006/picture">
                <pic:pic xmlns:pic="http://schemas.openxmlformats.org/drawingml/2006/picture">
                  <pic:nvPicPr>
                    <pic:cNvPr id="303" name="Shape 303"/>
                    <pic:cNvPicPr/>
                  </pic:nvPicPr>
                  <pic:blipFill>
                    <a:blip r:embed="rId98"/>
                    <a:stretch>
                      <a:fillRect/>
                    </a:stretch>
                  </pic:blipFill>
                  <pic:spPr>
                    <a:xfrm>
                      <a:off x="0" y="0"/>
                      <a:ext cx="1913890" cy="944880"/>
                    </a:xfrm>
                    <a:prstGeom prst="rect">
                      <a:avLst/>
                    </a:prstGeom>
                  </pic:spPr>
                </pic:pic>
              </a:graphicData>
            </a:graphic>
          </wp:anchor>
        </w:drawing>
      </w:r>
      <w:r>
        <w:rPr>
          <w:rFonts w:ascii="Times New Roman" w:hAnsi="Times New Roman" w:eastAsia="Times New Roman" w:cs="Times New Roman"/>
          <w:color w:val="000000"/>
          <w:spacing w:val="0"/>
          <w:w w:val="100"/>
          <w:position w:val="0"/>
          <w:sz w:val="19"/>
          <w:szCs w:val="19"/>
          <w:lang w:val="en-US" w:eastAsia="en-US" w:bidi="en-US"/>
        </w:rPr>
        <w:t>*</w:t>
      </w:r>
    </w:p>
    <w:p>
      <w:pPr>
        <w:pStyle w:val="5"/>
        <w:keepNext w:val="0"/>
        <w:keepLines w:val="0"/>
        <w:widowControl w:val="0"/>
        <w:shd w:val="clear" w:color="auto" w:fill="auto"/>
        <w:bidi w:val="0"/>
        <w:spacing w:before="0" w:after="340" w:line="234" w:lineRule="exact"/>
        <w:ind w:left="0" w:right="0" w:firstLine="0"/>
        <w:jc w:val="center"/>
        <w:rPr>
          <w:sz w:val="18"/>
          <w:szCs w:val="18"/>
        </w:rPr>
      </w:pPr>
      <w:r>
        <w:rPr>
          <w:rFonts w:ascii="宋体" w:hAnsi="宋体" w:eastAsia="宋体" w:cs="宋体"/>
          <w:color w:val="000000"/>
          <w:spacing w:val="0"/>
          <w:w w:val="100"/>
          <w:position w:val="0"/>
          <w:sz w:val="18"/>
          <w:szCs w:val="18"/>
          <w:lang w:val="zh-TW" w:eastAsia="zh-TW" w:bidi="zh-TW"/>
        </w:rPr>
        <w:t>书号：</w:t>
      </w:r>
      <w:r>
        <w:rPr>
          <w:rFonts w:ascii="Times New Roman" w:hAnsi="Times New Roman" w:eastAsia="Times New Roman" w:cs="Times New Roman"/>
          <w:color w:val="000000"/>
          <w:spacing w:val="0"/>
          <w:w w:val="100"/>
          <w:position w:val="0"/>
          <w:sz w:val="19"/>
          <w:szCs w:val="19"/>
          <w:lang w:val="zh-TW" w:eastAsia="zh-TW" w:bidi="zh-TW"/>
        </w:rPr>
        <w:t xml:space="preserve">155066 </w:t>
      </w:r>
      <w:r>
        <w:rPr>
          <w:rFonts w:ascii="Times New Roman" w:hAnsi="Times New Roman" w:eastAsia="Times New Roman" w:cs="Times New Roman"/>
          <w:color w:val="000000"/>
          <w:spacing w:val="0"/>
          <w:w w:val="100"/>
          <w:position w:val="0"/>
          <w:sz w:val="19"/>
          <w:szCs w:val="19"/>
          <w:lang w:val="en-US" w:eastAsia="en-US" w:bidi="en-US"/>
        </w:rPr>
        <w:t xml:space="preserve">• 1-53990 </w:t>
      </w:r>
      <w:r>
        <w:rPr>
          <w:rFonts w:ascii="宋体" w:hAnsi="宋体" w:eastAsia="宋体" w:cs="宋体"/>
          <w:color w:val="000000"/>
          <w:spacing w:val="0"/>
          <w:w w:val="100"/>
          <w:position w:val="0"/>
          <w:sz w:val="18"/>
          <w:szCs w:val="18"/>
          <w:lang w:val="zh-TW" w:eastAsia="zh-TW" w:bidi="zh-TW"/>
        </w:rPr>
        <w:t xml:space="preserve">定价 </w:t>
      </w:r>
      <w:r>
        <w:rPr>
          <w:rFonts w:ascii="Times New Roman" w:hAnsi="Times New Roman" w:eastAsia="Times New Roman" w:cs="Times New Roman"/>
          <w:color w:val="000000"/>
          <w:spacing w:val="0"/>
          <w:w w:val="100"/>
          <w:position w:val="0"/>
          <w:sz w:val="19"/>
          <w:szCs w:val="19"/>
          <w:lang w:val="en-US" w:eastAsia="en-US" w:bidi="en-US"/>
        </w:rPr>
        <w:t xml:space="preserve">38. </w:t>
      </w:r>
      <w:r>
        <w:rPr>
          <w:rFonts w:ascii="Times New Roman" w:hAnsi="Times New Roman" w:eastAsia="Times New Roman" w:cs="Times New Roman"/>
          <w:color w:val="000000"/>
          <w:spacing w:val="0"/>
          <w:w w:val="100"/>
          <w:position w:val="0"/>
          <w:sz w:val="19"/>
          <w:szCs w:val="19"/>
          <w:lang w:val="zh-TW" w:eastAsia="zh-TW" w:bidi="zh-TW"/>
        </w:rPr>
        <w:t xml:space="preserve">00 </w:t>
      </w:r>
      <w:r>
        <w:rPr>
          <w:rFonts w:ascii="宋体" w:hAnsi="宋体" w:eastAsia="宋体" w:cs="宋体"/>
          <w:color w:val="000000"/>
          <w:spacing w:val="0"/>
          <w:w w:val="100"/>
          <w:position w:val="0"/>
          <w:sz w:val="18"/>
          <w:szCs w:val="18"/>
          <w:lang w:val="zh-TW" w:eastAsia="zh-TW" w:bidi="zh-TW"/>
        </w:rPr>
        <w:t>元</w:t>
      </w:r>
    </w:p>
    <w:p>
      <w:pPr>
        <w:pStyle w:val="19"/>
        <w:keepNext w:val="0"/>
        <w:keepLines w:val="0"/>
        <w:widowControl w:val="0"/>
        <w:shd w:val="clear" w:color="auto" w:fill="auto"/>
        <w:bidi w:val="0"/>
        <w:spacing w:before="0" w:after="0" w:line="259" w:lineRule="exact"/>
        <w:ind w:left="0" w:right="0" w:firstLine="0"/>
        <w:jc w:val="center"/>
      </w:pPr>
      <w:r>
        <w:rPr>
          <w:color w:val="000000"/>
          <w:spacing w:val="0"/>
          <w:w w:val="100"/>
          <w:position w:val="0"/>
        </w:rPr>
        <w:t>如有印装差错由本社发行中心调换</w:t>
      </w:r>
      <w:r>
        <w:rPr>
          <w:color w:val="000000"/>
          <w:spacing w:val="0"/>
          <w:w w:val="100"/>
          <w:position w:val="0"/>
        </w:rPr>
        <w:br w:type="textWrapping"/>
      </w:r>
      <w:r>
        <w:rPr>
          <w:color w:val="000000"/>
          <w:spacing w:val="0"/>
          <w:w w:val="100"/>
          <w:position w:val="0"/>
        </w:rPr>
        <w:t>版权专有侵权必究</w:t>
      </w:r>
    </w:p>
    <w:p>
      <w:pPr>
        <w:pStyle w:val="5"/>
        <w:keepNext w:val="0"/>
        <w:keepLines w:val="0"/>
        <w:widowControl w:val="0"/>
        <w:shd w:val="clear" w:color="auto" w:fill="auto"/>
        <w:bidi w:val="0"/>
        <w:spacing w:before="0" w:after="0" w:line="240" w:lineRule="auto"/>
        <w:ind w:left="0" w:right="0" w:firstLine="0"/>
        <w:jc w:val="center"/>
        <w:sectPr>
          <w:footnotePr>
            <w:numFmt w:val="decimal"/>
          </w:footnotePr>
          <w:type w:val="continuous"/>
          <w:pgSz w:w="11900" w:h="16840"/>
          <w:pgMar w:top="1404" w:right="1432" w:bottom="563" w:left="6450" w:header="0" w:footer="3" w:gutter="0"/>
          <w:cols w:space="720" w:num="1"/>
          <w:rtlGutter w:val="0"/>
          <w:docGrid w:linePitch="360" w:charSpace="0"/>
        </w:sectPr>
      </w:pPr>
      <w:r>
        <w:rPr>
          <w:rFonts w:ascii="宋体" w:hAnsi="宋体" w:eastAsia="宋体" w:cs="宋体"/>
          <w:color w:val="000000"/>
          <w:spacing w:val="0"/>
          <w:w w:val="100"/>
          <w:position w:val="0"/>
          <w:lang w:val="zh-TW" w:eastAsia="zh-TW" w:bidi="zh-TW"/>
        </w:rPr>
        <w:t>举报电话：</w:t>
      </w:r>
      <w:r>
        <w:rPr>
          <w:rFonts w:ascii="Times New Roman" w:hAnsi="Times New Roman" w:eastAsia="Times New Roman" w:cs="Times New Roman"/>
          <w:color w:val="000000"/>
          <w:spacing w:val="0"/>
          <w:w w:val="100"/>
          <w:position w:val="0"/>
          <w:lang w:val="zh-TW" w:eastAsia="zh-TW" w:bidi="zh-TW"/>
        </w:rPr>
        <w:t>(010)68510107</w:t>
      </w:r>
    </w:p>
    <w:p>
      <w:pPr>
        <w:widowControl w:val="0"/>
        <w:spacing w:before="101" w:after="101" w:line="240" w:lineRule="exact"/>
        <w:rPr>
          <w:sz w:val="19"/>
          <w:szCs w:val="19"/>
        </w:rPr>
      </w:pPr>
    </w:p>
    <w:p>
      <w:pPr>
        <w:widowControl w:val="0"/>
        <w:spacing w:line="1" w:lineRule="exact"/>
        <w:sectPr>
          <w:footnotePr>
            <w:numFmt w:val="decimal"/>
          </w:footnotePr>
          <w:type w:val="continuous"/>
          <w:pgSz w:w="11900" w:h="16840"/>
          <w:pgMar w:top="1404" w:right="0" w:bottom="563" w:left="0" w:header="0" w:footer="3" w:gutter="0"/>
          <w:cols w:space="720" w:num="1"/>
          <w:rtlGutter w:val="0"/>
          <w:docGrid w:linePitch="360" w:charSpace="0"/>
        </w:sectPr>
      </w:pPr>
    </w:p>
    <w:p>
      <w:pPr>
        <w:pStyle w:val="5"/>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打印日期：</w:t>
      </w:r>
      <w:r>
        <w:rPr>
          <w:rFonts w:ascii="Times New Roman" w:hAnsi="Times New Roman" w:eastAsia="Times New Roman" w:cs="Times New Roman"/>
          <w:color w:val="000000"/>
          <w:spacing w:val="0"/>
          <w:w w:val="100"/>
          <w:position w:val="0"/>
          <w:lang w:val="zh-TW" w:eastAsia="zh-TW" w:bidi="zh-TW"/>
        </w:rPr>
        <w:t>2017</w:t>
      </w:r>
      <w:r>
        <w:rPr>
          <w:rFonts w:ascii="宋体" w:hAnsi="宋体" w:eastAsia="宋体" w:cs="宋体"/>
          <w:color w:val="000000"/>
          <w:spacing w:val="0"/>
          <w:w w:val="100"/>
          <w:position w:val="0"/>
          <w:lang w:val="zh-TW" w:eastAsia="zh-TW" w:bidi="zh-TW"/>
        </w:rPr>
        <w:t>年</w:t>
      </w:r>
      <w:r>
        <w:rPr>
          <w:rFonts w:ascii="Times New Roman" w:hAnsi="Times New Roman" w:eastAsia="Times New Roman" w:cs="Times New Roman"/>
          <w:color w:val="000000"/>
          <w:spacing w:val="0"/>
          <w:w w:val="100"/>
          <w:position w:val="0"/>
          <w:lang w:val="zh-TW" w:eastAsia="zh-TW" w:bidi="zh-TW"/>
        </w:rPr>
        <w:t>1</w:t>
      </w:r>
      <w:r>
        <w:rPr>
          <w:rFonts w:ascii="宋体" w:hAnsi="宋体" w:eastAsia="宋体" w:cs="宋体"/>
          <w:color w:val="000000"/>
          <w:spacing w:val="0"/>
          <w:w w:val="100"/>
          <w:position w:val="0"/>
          <w:lang w:val="zh-TW" w:eastAsia="zh-TW" w:bidi="zh-TW"/>
        </w:rPr>
        <w:t>月</w:t>
      </w:r>
      <w:r>
        <w:rPr>
          <w:rFonts w:ascii="Times New Roman" w:hAnsi="Times New Roman" w:eastAsia="Times New Roman" w:cs="Times New Roman"/>
          <w:color w:val="000000"/>
          <w:spacing w:val="0"/>
          <w:w w:val="100"/>
          <w:position w:val="0"/>
          <w:lang w:val="zh-TW" w:eastAsia="zh-TW" w:bidi="zh-TW"/>
        </w:rPr>
        <w:t>10</w:t>
      </w:r>
      <w:r>
        <w:rPr>
          <w:rFonts w:ascii="宋体" w:hAnsi="宋体" w:eastAsia="宋体" w:cs="宋体"/>
          <w:color w:val="000000"/>
          <w:spacing w:val="0"/>
          <w:w w:val="100"/>
          <w:position w:val="0"/>
          <w:lang w:val="zh-TW" w:eastAsia="zh-TW" w:bidi="zh-TW"/>
        </w:rPr>
        <w:t>日</w:t>
      </w:r>
      <w:r>
        <w:rPr>
          <w:rFonts w:ascii="Times New Roman" w:hAnsi="Times New Roman" w:eastAsia="Times New Roman" w:cs="Times New Roman"/>
          <w:color w:val="000000"/>
          <w:spacing w:val="0"/>
          <w:w w:val="100"/>
          <w:position w:val="0"/>
          <w:lang w:val="en-US" w:eastAsia="en-US" w:bidi="en-US"/>
        </w:rPr>
        <w:t>F031A</w:t>
      </w:r>
    </w:p>
    <w:sectPr>
      <w:footnotePr>
        <w:numFmt w:val="decimal"/>
      </w:footnotePr>
      <w:type w:val="continuous"/>
      <w:pgSz w:w="11900" w:h="16840"/>
      <w:pgMar w:top="1404" w:right="7697" w:bottom="563" w:left="1259"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996315</wp:posOffset>
              </wp:positionH>
              <wp:positionV relativeFrom="page">
                <wp:posOffset>9787255</wp:posOffset>
              </wp:positionV>
              <wp:extent cx="45720" cy="73025"/>
              <wp:effectExtent l="0" t="0" r="0" b="0"/>
              <wp:wrapNone/>
              <wp:docPr id="106" name="Shape 106"/>
              <wp:cNvGraphicFramePr/>
              <a:graphic xmlns:a="http://schemas.openxmlformats.org/drawingml/2006/main">
                <a:graphicData uri="http://schemas.microsoft.com/office/word/2010/wordprocessingShape">
                  <wps:wsp>
                    <wps:cNvSpPr txBox="1"/>
                    <wps:spPr>
                      <a:xfrm>
                        <a:off x="0" y="0"/>
                        <a:ext cx="45720" cy="730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wps:txbx>
                    <wps:bodyPr wrap="none" lIns="0" tIns="0" rIns="0" bIns="0">
                      <a:spAutoFit/>
                    </wps:bodyPr>
                  </wps:wsp>
                </a:graphicData>
              </a:graphic>
            </wp:anchor>
          </w:drawing>
        </mc:Choice>
        <mc:Fallback>
          <w:pict>
            <v:shape id="Shape 106" o:spid="_x0000_s1026" o:spt="202" type="#_x0000_t202" style="position:absolute;left:0pt;margin-left:78.45pt;margin-top:770.65pt;height:5.75pt;width:3.6pt;mso-position-horizontal-relative:page;mso-position-vertical-relative:page;mso-wrap-style:none;z-index:-251657216;mso-width-relative:page;mso-height-relative:page;" filled="f" stroked="f" coordsize="21600,21600" o:gfxdata="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b/ADHXAAAA&#10;DQEAAA8AAAAAAAAAAQAgAAAAIgAAAGRycy9kb3ducmV2LnhtbFBLAQIUABQAAAAIAIdO4kDbs/Z/&#10;rAEAAHEDAAAOAAAAAAAAAAEAIAAAACY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996315</wp:posOffset>
              </wp:positionH>
              <wp:positionV relativeFrom="page">
                <wp:posOffset>9787255</wp:posOffset>
              </wp:positionV>
              <wp:extent cx="45720" cy="73025"/>
              <wp:effectExtent l="0" t="0" r="0" b="0"/>
              <wp:wrapNone/>
              <wp:docPr id="110" name="Shape 110"/>
              <wp:cNvGraphicFramePr/>
              <a:graphic xmlns:a="http://schemas.openxmlformats.org/drawingml/2006/main">
                <a:graphicData uri="http://schemas.microsoft.com/office/word/2010/wordprocessingShape">
                  <wps:wsp>
                    <wps:cNvSpPr txBox="1"/>
                    <wps:spPr>
                      <a:xfrm>
                        <a:off x="0" y="0"/>
                        <a:ext cx="45720" cy="730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wps:txbx>
                    <wps:bodyPr wrap="none" lIns="0" tIns="0" rIns="0" bIns="0">
                      <a:spAutoFit/>
                    </wps:bodyPr>
                  </wps:wsp>
                </a:graphicData>
              </a:graphic>
            </wp:anchor>
          </w:drawing>
        </mc:Choice>
        <mc:Fallback>
          <w:pict>
            <v:shape id="Shape 110" o:spid="_x0000_s1026" o:spt="202" type="#_x0000_t202" style="position:absolute;left:0pt;margin-left:78.45pt;margin-top:770.65pt;height:5.75pt;width:3.6pt;mso-position-horizontal-relative:page;mso-position-vertical-relative:page;mso-wrap-style:none;z-index:-251657216;mso-width-relative:page;mso-height-relative:page;" filled="f" stroked="f" coordsize="21600,21600" o:gfxdata="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v8AMdcAAAAN&#10;AQAADwAAAAAAAAABACAAAAAiAAAAZHJzL2Rvd25yZXYueG1sUEsBAhQAFAAAAAgAh07iQB8ApSyr&#10;AQAAcQMAAA4AAAAAAAAAAQAgAAAAJgEAAGRycy9lMm9Eb2MueG1sUEsFBgAAAAAGAAYAWQEAAEMF&#10;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6441440</wp:posOffset>
              </wp:positionH>
              <wp:positionV relativeFrom="page">
                <wp:posOffset>9810750</wp:posOffset>
              </wp:positionV>
              <wp:extent cx="36830" cy="73025"/>
              <wp:effectExtent l="0" t="0" r="0" b="0"/>
              <wp:wrapNone/>
              <wp:docPr id="114" name="Shape 114"/>
              <wp:cNvGraphicFramePr/>
              <a:graphic xmlns:a="http://schemas.openxmlformats.org/drawingml/2006/main">
                <a:graphicData uri="http://schemas.microsoft.com/office/word/2010/wordprocessingShape">
                  <wps:wsp>
                    <wps:cNvSpPr txBox="1"/>
                    <wps:spPr>
                      <a:xfrm>
                        <a:off x="0" y="0"/>
                        <a:ext cx="36830" cy="730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1</w:t>
                          </w:r>
                        </w:p>
                      </w:txbxContent>
                    </wps:txbx>
                    <wps:bodyPr wrap="none" lIns="0" tIns="0" rIns="0" bIns="0">
                      <a:spAutoFit/>
                    </wps:bodyPr>
                  </wps:wsp>
                </a:graphicData>
              </a:graphic>
            </wp:anchor>
          </w:drawing>
        </mc:Choice>
        <mc:Fallback>
          <w:pict>
            <v:shape id="Shape 114" o:spid="_x0000_s1026" o:spt="202" type="#_x0000_t202" style="position:absolute;left:0pt;margin-left:507.2pt;margin-top:772.5pt;height:5.75pt;width:2.9pt;mso-position-horizontal-relative:page;mso-position-vertical-relative:page;mso-wrap-style:none;z-index:-251657216;mso-width-relative:page;mso-height-relative:page;" filled="f" stroked="f" coordsize="21600,21600" o:gfxdata="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pfDeU2AAA&#10;AA8BAAAPAAAAAAAAAAEAIAAAACIAAABkcnMvZG93bnJldi54bWxQSwECFAAUAAAACACHTuJAaMDy&#10;0KwBAABxAwAADgAAAAAAAAABACAAAAAn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1</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6407785</wp:posOffset>
              </wp:positionH>
              <wp:positionV relativeFrom="page">
                <wp:posOffset>9798050</wp:posOffset>
              </wp:positionV>
              <wp:extent cx="45720" cy="77470"/>
              <wp:effectExtent l="0" t="0" r="0" b="0"/>
              <wp:wrapNone/>
              <wp:docPr id="122" name="Shape 122"/>
              <wp:cNvGraphicFramePr/>
              <a:graphic xmlns:a="http://schemas.openxmlformats.org/drawingml/2006/main">
                <a:graphicData uri="http://schemas.microsoft.com/office/word/2010/wordprocessingShape">
                  <wps:wsp>
                    <wps:cNvSpPr txBox="1"/>
                    <wps:spPr>
                      <a:xfrm>
                        <a:off x="0" y="0"/>
                        <a:ext cx="4572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122" o:spid="_x0000_s1026" o:spt="202" type="#_x0000_t202" style="position:absolute;left:0pt;margin-left:504.55pt;margin-top:771.5pt;height:6.1pt;width:3.6pt;mso-position-horizontal-relative:page;mso-position-vertical-relative:page;mso-wrap-style:none;z-index:-251657216;mso-width-relative:page;mso-height-relative:page;" filled="f" stroked="f" coordsize="21600,21600" o:gfxdata="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LXpy9kA&#10;AAAPAQAADwAAAAAAAAABACAAAAAiAAAAZHJzL2Rvd25yZXYueG1sUEsBAhQAFAAAAAgAh07iQFh8&#10;AoysAQAAcQMAAA4AAAAAAAAAAQAgAAAAKA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6407785</wp:posOffset>
              </wp:positionH>
              <wp:positionV relativeFrom="page">
                <wp:posOffset>9798050</wp:posOffset>
              </wp:positionV>
              <wp:extent cx="45720" cy="77470"/>
              <wp:effectExtent l="0" t="0" r="0" b="0"/>
              <wp:wrapNone/>
              <wp:docPr id="126" name="Shape 126"/>
              <wp:cNvGraphicFramePr/>
              <a:graphic xmlns:a="http://schemas.openxmlformats.org/drawingml/2006/main">
                <a:graphicData uri="http://schemas.microsoft.com/office/word/2010/wordprocessingShape">
                  <wps:wsp>
                    <wps:cNvSpPr txBox="1"/>
                    <wps:spPr>
                      <a:xfrm>
                        <a:off x="0" y="0"/>
                        <a:ext cx="4572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126" o:spid="_x0000_s1026" o:spt="202" type="#_x0000_t202" style="position:absolute;left:0pt;margin-left:504.55pt;margin-top:771.5pt;height:6.1pt;width:3.6pt;mso-position-horizontal-relative:page;mso-position-vertical-relative:page;mso-wrap-style:none;z-index:-251657216;mso-width-relative:page;mso-height-relative:page;" filled="f" stroked="f" coordsize="21600,21600" o:gfxdata="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LXpy9kA&#10;AAAPAQAADwAAAAAAAAABACAAAAAiAAAAZHJzL2Rvd25yZXYueG1sUEsBAhQAFAAAAAgAh07iQDB2&#10;GfGsAQAAcQMAAA4AAAAAAAAAAQAgAAAAKA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921385</wp:posOffset>
              </wp:positionH>
              <wp:positionV relativeFrom="page">
                <wp:posOffset>9801860</wp:posOffset>
              </wp:positionV>
              <wp:extent cx="45720" cy="77470"/>
              <wp:effectExtent l="0" t="0" r="0" b="0"/>
              <wp:wrapNone/>
              <wp:docPr id="130" name="Shape 130"/>
              <wp:cNvGraphicFramePr/>
              <a:graphic xmlns:a="http://schemas.openxmlformats.org/drawingml/2006/main">
                <a:graphicData uri="http://schemas.microsoft.com/office/word/2010/wordprocessingShape">
                  <wps:wsp>
                    <wps:cNvSpPr txBox="1"/>
                    <wps:spPr>
                      <a:xfrm>
                        <a:off x="0" y="0"/>
                        <a:ext cx="4572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130" o:spid="_x0000_s1026" o:spt="202" type="#_x0000_t202" style="position:absolute;left:0pt;margin-left:72.55pt;margin-top:771.8pt;height:6.1pt;width:3.6pt;mso-position-horizontal-relative:page;mso-position-vertical-relative:page;mso-wrap-style:none;z-index:-251657216;mso-width-relative:page;mso-height-relative:page;" filled="f" stroked="f" coordsize="21600,21600" o:gfxdata="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GBXT/XAAAA&#10;DQEAAA8AAAAAAAAAAQAgAAAAIgAAAGRycy9kb3ducmV2LnhtbFBLAQIUABQAAAAIAIdO4kD0xUqi&#10;rAEAAHEDAAAOAAAAAAAAAAEAIAAAACY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6549390</wp:posOffset>
              </wp:positionH>
              <wp:positionV relativeFrom="page">
                <wp:posOffset>9801860</wp:posOffset>
              </wp:positionV>
              <wp:extent cx="45720" cy="77470"/>
              <wp:effectExtent l="0" t="0" r="0" b="0"/>
              <wp:wrapNone/>
              <wp:docPr id="134" name="Shape 134"/>
              <wp:cNvGraphicFramePr/>
              <a:graphic xmlns:a="http://schemas.openxmlformats.org/drawingml/2006/main">
                <a:graphicData uri="http://schemas.microsoft.com/office/word/2010/wordprocessingShape">
                  <wps:wsp>
                    <wps:cNvSpPr txBox="1"/>
                    <wps:spPr>
                      <a:xfrm>
                        <a:off x="0" y="0"/>
                        <a:ext cx="4572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134" o:spid="_x0000_s1026" o:spt="202" type="#_x0000_t202" style="position:absolute;left:0pt;margin-left:515.7pt;margin-top:771.8pt;height:6.1pt;width:3.6pt;mso-position-horizontal-relative:page;mso-position-vertical-relative:page;mso-wrap-style:none;z-index:-251657216;mso-width-relative:page;mso-height-relative:page;" filled="f" stroked="f" coordsize="21600,21600" o:gfxdata="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4e8tgA&#10;AAAPAQAADwAAAAAAAAABACAAAAAiAAAAZHJzL2Rvd25yZXYueG1sUEsBAhQAFAAAAAgAh07iQJzP&#10;Ud+tAQAAcQ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6549390</wp:posOffset>
              </wp:positionH>
              <wp:positionV relativeFrom="page">
                <wp:posOffset>9801860</wp:posOffset>
              </wp:positionV>
              <wp:extent cx="45720" cy="77470"/>
              <wp:effectExtent l="0" t="0" r="0" b="0"/>
              <wp:wrapNone/>
              <wp:docPr id="138" name="Shape 138"/>
              <wp:cNvGraphicFramePr/>
              <a:graphic xmlns:a="http://schemas.openxmlformats.org/drawingml/2006/main">
                <a:graphicData uri="http://schemas.microsoft.com/office/word/2010/wordprocessingShape">
                  <wps:wsp>
                    <wps:cNvSpPr txBox="1"/>
                    <wps:spPr>
                      <a:xfrm>
                        <a:off x="0" y="0"/>
                        <a:ext cx="4572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138" o:spid="_x0000_s1026" o:spt="202" type="#_x0000_t202" style="position:absolute;left:0pt;margin-left:515.7pt;margin-top:771.8pt;height:6.1pt;width:3.6pt;mso-position-horizontal-relative:page;mso-position-vertical-relative:page;mso-wrap-style:none;z-index:-251657216;mso-width-relative:page;mso-height-relative:page;" filled="f" stroked="f" coordsize="21600,21600" o:gfxdata="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4e8tgA&#10;AAAPAQAADwAAAAAAAAABACAAAAAiAAAAZHJzL2Rvd25yZXYueG1sUEsBAhQAFAAAAAgAh07iQCTR&#10;fFitAQAAcQ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996315</wp:posOffset>
              </wp:positionH>
              <wp:positionV relativeFrom="page">
                <wp:posOffset>9787255</wp:posOffset>
              </wp:positionV>
              <wp:extent cx="45720" cy="73025"/>
              <wp:effectExtent l="0" t="0" r="0" b="0"/>
              <wp:wrapNone/>
              <wp:docPr id="142" name="Shape 142"/>
              <wp:cNvGraphicFramePr/>
              <a:graphic xmlns:a="http://schemas.openxmlformats.org/drawingml/2006/main">
                <a:graphicData uri="http://schemas.microsoft.com/office/word/2010/wordprocessingShape">
                  <wps:wsp>
                    <wps:cNvSpPr txBox="1"/>
                    <wps:spPr>
                      <a:xfrm>
                        <a:off x="0" y="0"/>
                        <a:ext cx="45720" cy="730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wps:txbx>
                    <wps:bodyPr wrap="none" lIns="0" tIns="0" rIns="0" bIns="0">
                      <a:spAutoFit/>
                    </wps:bodyPr>
                  </wps:wsp>
                </a:graphicData>
              </a:graphic>
            </wp:anchor>
          </w:drawing>
        </mc:Choice>
        <mc:Fallback>
          <w:pict>
            <v:shape id="Shape 142" o:spid="_x0000_s1026" o:spt="202" type="#_x0000_t202" style="position:absolute;left:0pt;margin-left:78.45pt;margin-top:770.65pt;height:5.75pt;width:3.6pt;mso-position-horizontal-relative:page;mso-position-vertical-relative:page;mso-wrap-style:none;z-index:-251657216;mso-width-relative:page;mso-height-relative:page;" filled="f" stroked="f" coordsize="21600,21600" o:gfxdata="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b/ADHXAAAA&#10;DQEAAA8AAAAAAAAAAQAgAAAAIgAAAGRycy9kb3ducmV2LnhtbFBLAQIUABQAAAAIAIdO4kDTS/lB&#10;rAEAAHEDAAAOAAAAAAAAAAEAIAAAACY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6352540</wp:posOffset>
              </wp:positionH>
              <wp:positionV relativeFrom="page">
                <wp:posOffset>9794875</wp:posOffset>
              </wp:positionV>
              <wp:extent cx="91440" cy="77470"/>
              <wp:effectExtent l="0" t="0" r="0" b="0"/>
              <wp:wrapNone/>
              <wp:docPr id="208" name="Shape 208"/>
              <wp:cNvGraphicFramePr/>
              <a:graphic xmlns:a="http://schemas.openxmlformats.org/drawingml/2006/main">
                <a:graphicData uri="http://schemas.microsoft.com/office/word/2010/wordprocessingShape">
                  <wps:wsp>
                    <wps:cNvSpPr txBox="1"/>
                    <wps:spPr>
                      <a:xfrm>
                        <a:off x="0" y="0"/>
                        <a:ext cx="9144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08" o:spid="_x0000_s1026" o:spt="202" type="#_x0000_t202" style="position:absolute;left:0pt;margin-left:500.2pt;margin-top:771.25pt;height:6.1pt;width:7.2pt;mso-position-horizontal-relative:page;mso-position-vertical-relative:page;mso-wrap-style:none;z-index:-251657216;mso-width-relative:page;mso-height-relative:page;" filled="f" stroked="f" coordsize="21600,21600" o:gfxdata="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C9QtgA&#10;AAAPAQAADwAAAAAAAAABACAAAAAiAAAAZHJzL2Rvd25yZXYueG1sUEsBAhQAFAAAAAgAh07iQNC7&#10;THetAQAAcQ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950595</wp:posOffset>
              </wp:positionH>
              <wp:positionV relativeFrom="page">
                <wp:posOffset>9799955</wp:posOffset>
              </wp:positionV>
              <wp:extent cx="100330" cy="77470"/>
              <wp:effectExtent l="0" t="0" r="0" b="0"/>
              <wp:wrapNone/>
              <wp:docPr id="212" name="Shape 212"/>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12" o:spid="_x0000_s1026" o:spt="202" type="#_x0000_t202" style="position:absolute;left:0pt;margin-left:74.85pt;margin-top:771.65pt;height:6.1pt;width:7.9pt;mso-position-horizontal-relative:page;mso-position-vertical-relative:page;mso-wrap-style:none;z-index:-251657216;mso-width-relative:page;mso-height-relative:page;" filled="f" stroked="f" coordsize="21600,21600" o:gfxdata="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4JWV1wAA&#10;AA0BAAAPAAAAAAAAAAEAIAAAACIAAABkcnMvZG93bnJldi54bWxQSwECFAAUAAAACACHTuJA1dgi&#10;ra0BAAByAwAADgAAAAAAAAABACAAAAAm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6430010</wp:posOffset>
              </wp:positionH>
              <wp:positionV relativeFrom="page">
                <wp:posOffset>9808845</wp:posOffset>
              </wp:positionV>
              <wp:extent cx="91440" cy="77470"/>
              <wp:effectExtent l="0" t="0" r="0" b="0"/>
              <wp:wrapNone/>
              <wp:docPr id="216" name="Shape 216"/>
              <wp:cNvGraphicFramePr/>
              <a:graphic xmlns:a="http://schemas.openxmlformats.org/drawingml/2006/main">
                <a:graphicData uri="http://schemas.microsoft.com/office/word/2010/wordprocessingShape">
                  <wps:wsp>
                    <wps:cNvSpPr txBox="1"/>
                    <wps:spPr>
                      <a:xfrm>
                        <a:off x="0" y="0"/>
                        <a:ext cx="9144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16" o:spid="_x0000_s1026" o:spt="202" type="#_x0000_t202" style="position:absolute;left:0pt;margin-left:506.3pt;margin-top:772.35pt;height:6.1pt;width:7.2pt;mso-position-horizontal-relative:page;mso-position-vertical-relative:page;mso-wrap-style:none;z-index:-251657216;mso-width-relative:page;mso-height-relative:page;" filled="f" stroked="f" coordsize="21600,21600" o:gfxdata="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TR3PHZ&#10;AAAADwEAAA8AAAAAAAAAAQAgAAAAIgAAAGRycy9kb3ducmV2LnhtbFBLAQIUABQAAAAIAIdO4kDE&#10;HCnerQEAAHEDAAAOAAAAAAAAAAEAIAAAACg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937895</wp:posOffset>
              </wp:positionH>
              <wp:positionV relativeFrom="page">
                <wp:posOffset>9828530</wp:posOffset>
              </wp:positionV>
              <wp:extent cx="100330" cy="77470"/>
              <wp:effectExtent l="0" t="0" r="0" b="0"/>
              <wp:wrapNone/>
              <wp:docPr id="220" name="Shape 220"/>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20" o:spid="_x0000_s1026" o:spt="202" type="#_x0000_t202" style="position:absolute;left:0pt;margin-left:73.85pt;margin-top:773.9pt;height:6.1pt;width:7.9pt;mso-position-horizontal-relative:page;mso-position-vertical-relative:page;mso-wrap-style:none;z-index:-251657216;mso-width-relative:page;mso-height-relative:page;" filled="f" stroked="f" coordsize="21600,21600" o:gfxdata="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gkwF3XAAAA&#10;DQEAAA8AAAAAAAAAAQAgAAAAIgAAAGRycy9kb3ducmV2LnhtbFBLAQIUABQAAAAIAIdO4kB6xZRU&#10;rAEAAHIDAAAOAAAAAAAAAAEAIAAAACY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6397625</wp:posOffset>
              </wp:positionH>
              <wp:positionV relativeFrom="page">
                <wp:posOffset>9810115</wp:posOffset>
              </wp:positionV>
              <wp:extent cx="41275" cy="86995"/>
              <wp:effectExtent l="0" t="0" r="0" b="0"/>
              <wp:wrapNone/>
              <wp:docPr id="55" name="Shape 55"/>
              <wp:cNvGraphicFramePr/>
              <a:graphic xmlns:a="http://schemas.openxmlformats.org/drawingml/2006/main">
                <a:graphicData uri="http://schemas.microsoft.com/office/word/2010/wordprocessingShape">
                  <wps:wsp>
                    <wps:cNvSpPr txBox="1"/>
                    <wps:spPr>
                      <a:xfrm>
                        <a:off x="0" y="0"/>
                        <a:ext cx="41275" cy="86995"/>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I</w:t>
                          </w:r>
                        </w:p>
                      </w:txbxContent>
                    </wps:txbx>
                    <wps:bodyPr wrap="none" lIns="0" tIns="0" rIns="0" bIns="0">
                      <a:spAutoFit/>
                    </wps:bodyPr>
                  </wps:wsp>
                </a:graphicData>
              </a:graphic>
            </wp:anchor>
          </w:drawing>
        </mc:Choice>
        <mc:Fallback>
          <w:pict>
            <v:shape id="Shape 55" o:spid="_x0000_s1026" o:spt="202" type="#_x0000_t202" style="position:absolute;left:0pt;margin-left:503.75pt;margin-top:772.45pt;height:6.85pt;width:3.25pt;mso-position-horizontal-relative:page;mso-position-vertical-relative:page;mso-wrap-style:none;z-index:-251657216;mso-width-relative:page;mso-height-relative:page;" filled="f" stroked="f" coordsize="21600,21600" o:gfxdata="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4hv4NgA&#10;AAAPAQAADwAAAAAAAAABACAAAAAiAAAAZHJzL2Rvd25yZXYueG1sUEsBAhQAFAAAAAgAh07iQDsz&#10;r7+tAQAAbwMAAA4AAAAAAAAAAQAgAAAAJwEAAGRycy9lMm9Eb2MueG1sUEsFBgAAAAAGAAYAWQEA&#10;AEYFA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I</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6357620</wp:posOffset>
              </wp:positionH>
              <wp:positionV relativeFrom="page">
                <wp:posOffset>9796780</wp:posOffset>
              </wp:positionV>
              <wp:extent cx="100330" cy="77470"/>
              <wp:effectExtent l="0" t="0" r="0" b="0"/>
              <wp:wrapNone/>
              <wp:docPr id="263" name="Shape 263"/>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63" o:spid="_x0000_s1026" o:spt="202" type="#_x0000_t202" style="position:absolute;left:0pt;margin-left:500.6pt;margin-top:771.4pt;height:6.1pt;width:7.9pt;mso-position-horizontal-relative:page;mso-position-vertical-relative:page;mso-wrap-style:none;z-index:-251657216;mso-width-relative:page;mso-height-relative:page;" filled="f" stroked="f" coordsize="21600,21600" o:gfxdata="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1OdINgA&#10;AAAPAQAADwAAAAAAAAABACAAAAAiAAAAZHJzL2Rvd25yZXYueG1sUEsBAhQAFAAAAAgAh07iQHj1&#10;KiitAQAAcg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6357620</wp:posOffset>
              </wp:positionH>
              <wp:positionV relativeFrom="page">
                <wp:posOffset>9796780</wp:posOffset>
              </wp:positionV>
              <wp:extent cx="100330" cy="77470"/>
              <wp:effectExtent l="0" t="0" r="0" b="0"/>
              <wp:wrapNone/>
              <wp:docPr id="267" name="Shape 267"/>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67" o:spid="_x0000_s1026" o:spt="202" type="#_x0000_t202" style="position:absolute;left:0pt;margin-left:500.6pt;margin-top:771.4pt;height:6.1pt;width:7.9pt;mso-position-horizontal-relative:page;mso-position-vertical-relative:page;mso-wrap-style:none;z-index:-251657216;mso-width-relative:page;mso-height-relative:page;" filled="f" stroked="f" coordsize="21600,21600" o:gfxdata="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1OdINgA&#10;AAAPAQAADwAAAAAAAAABACAAAAAiAAAAZHJzL2Rvd25yZXYueG1sUEsBAhQAFAAAAAgAh07iQBgH&#10;PmutAQAAcg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996315</wp:posOffset>
              </wp:positionH>
              <wp:positionV relativeFrom="page">
                <wp:posOffset>9787255</wp:posOffset>
              </wp:positionV>
              <wp:extent cx="45720" cy="73025"/>
              <wp:effectExtent l="0" t="0" r="0" b="0"/>
              <wp:wrapNone/>
              <wp:docPr id="271" name="Shape 271"/>
              <wp:cNvGraphicFramePr/>
              <a:graphic xmlns:a="http://schemas.openxmlformats.org/drawingml/2006/main">
                <a:graphicData uri="http://schemas.microsoft.com/office/word/2010/wordprocessingShape">
                  <wps:wsp>
                    <wps:cNvSpPr txBox="1"/>
                    <wps:spPr>
                      <a:xfrm>
                        <a:off x="0" y="0"/>
                        <a:ext cx="45720" cy="730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wps:txbx>
                    <wps:bodyPr wrap="none" lIns="0" tIns="0" rIns="0" bIns="0">
                      <a:spAutoFit/>
                    </wps:bodyPr>
                  </wps:wsp>
                </a:graphicData>
              </a:graphic>
            </wp:anchor>
          </w:drawing>
        </mc:Choice>
        <mc:Fallback>
          <w:pict>
            <v:shape id="Shape 271" o:spid="_x0000_s1026" o:spt="202" type="#_x0000_t202" style="position:absolute;left:0pt;margin-left:78.45pt;margin-top:770.65pt;height:5.75pt;width:3.6pt;mso-position-horizontal-relative:page;mso-position-vertical-relative:page;mso-wrap-style:none;z-index:-251657216;mso-width-relative:page;mso-height-relative:page;" filled="f" stroked="f" coordsize="21600,21600" o:gfxdata="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b/ADHXAAAA&#10;DQEAAA8AAAAAAAAAAQAgAAAAIgAAAGRycy9kb3ducmV2LnhtbFBLAQIUABQAAAAIAIdO4kBKLUGJ&#10;rAEAAHEDAAAOAAAAAAAAAAEAIAAAACY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2</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6362700</wp:posOffset>
              </wp:positionH>
              <wp:positionV relativeFrom="page">
                <wp:posOffset>9770745</wp:posOffset>
              </wp:positionV>
              <wp:extent cx="95885" cy="77470"/>
              <wp:effectExtent l="0" t="0" r="0" b="0"/>
              <wp:wrapNone/>
              <wp:docPr id="275" name="Shape 275"/>
              <wp:cNvGraphicFramePr/>
              <a:graphic xmlns:a="http://schemas.openxmlformats.org/drawingml/2006/main">
                <a:graphicData uri="http://schemas.microsoft.com/office/word/2010/wordprocessingShape">
                  <wps:wsp>
                    <wps:cNvSpPr txBox="1"/>
                    <wps:spPr>
                      <a:xfrm>
                        <a:off x="0" y="0"/>
                        <a:ext cx="95885"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75" o:spid="_x0000_s1026" o:spt="202" type="#_x0000_t202" style="position:absolute;left:0pt;margin-left:501pt;margin-top:769.35pt;height:6.1pt;width:7.55pt;mso-position-horizontal-relative:page;mso-position-vertical-relative:page;mso-wrap-style:none;z-index:-251657216;mso-width-relative:page;mso-height-relative:page;" filled="f" stroked="f" coordsize="21600,21600" o:gfxdata="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mK2wXY&#10;AAAADwEAAA8AAAAAAAAAAQAgAAAAIgAAAGRycy9kb3ducmV2LnhtbFBLAQIUABQAAAAIAIdO4kAT&#10;9DvcrgEAAHEDAAAOAAAAAAAAAAEAIAAAACc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6362700</wp:posOffset>
              </wp:positionH>
              <wp:positionV relativeFrom="page">
                <wp:posOffset>9770745</wp:posOffset>
              </wp:positionV>
              <wp:extent cx="95885" cy="77470"/>
              <wp:effectExtent l="0" t="0" r="0" b="0"/>
              <wp:wrapNone/>
              <wp:docPr id="279" name="Shape 279"/>
              <wp:cNvGraphicFramePr/>
              <a:graphic xmlns:a="http://schemas.openxmlformats.org/drawingml/2006/main">
                <a:graphicData uri="http://schemas.microsoft.com/office/word/2010/wordprocessingShape">
                  <wps:wsp>
                    <wps:cNvSpPr txBox="1"/>
                    <wps:spPr>
                      <a:xfrm>
                        <a:off x="0" y="0"/>
                        <a:ext cx="95885"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79" o:spid="_x0000_s1026" o:spt="202" type="#_x0000_t202" style="position:absolute;left:0pt;margin-left:501pt;margin-top:769.35pt;height:6.1pt;width:7.55pt;mso-position-horizontal-relative:page;mso-position-vertical-relative:page;mso-wrap-style:none;z-index:-251657216;mso-width-relative:page;mso-height-relative:page;" filled="f" stroked="f" coordsize="21600,21600" o:gfxdata="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itsF&#10;2AAAAA8BAAAPAAAAAAAAAAEAIAAAACIAAABkcnMvZG93bnJldi54bWxQSwECFAAUAAAACACHTuJA&#10;q+oWW68BAABxAwAADgAAAAAAAAABACAAAAAn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940435</wp:posOffset>
              </wp:positionH>
              <wp:positionV relativeFrom="page">
                <wp:posOffset>9785350</wp:posOffset>
              </wp:positionV>
              <wp:extent cx="95885" cy="77470"/>
              <wp:effectExtent l="0" t="0" r="0" b="0"/>
              <wp:wrapNone/>
              <wp:docPr id="283" name="Shape 283"/>
              <wp:cNvGraphicFramePr/>
              <a:graphic xmlns:a="http://schemas.openxmlformats.org/drawingml/2006/main">
                <a:graphicData uri="http://schemas.microsoft.com/office/word/2010/wordprocessingShape">
                  <wps:wsp>
                    <wps:cNvSpPr txBox="1"/>
                    <wps:spPr>
                      <a:xfrm>
                        <a:off x="0" y="0"/>
                        <a:ext cx="95885"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wps:txbx>
                    <wps:bodyPr wrap="none" lIns="0" tIns="0" rIns="0" bIns="0">
                      <a:spAutoFit/>
                    </wps:bodyPr>
                  </wps:wsp>
                </a:graphicData>
              </a:graphic>
            </wp:anchor>
          </w:drawing>
        </mc:Choice>
        <mc:Fallback>
          <w:pict>
            <v:shape id="Shape 283" o:spid="_x0000_s1026" o:spt="202" type="#_x0000_t202" style="position:absolute;left:0pt;margin-left:74.05pt;margin-top:770.5pt;height:6.1pt;width:7.55pt;mso-position-horizontal-relative:page;mso-position-vertical-relative:page;mso-wrap-style:none;z-index:-251657216;mso-width-relative:page;mso-height-relative:page;" filled="f" stroked="f" coordsize="21600,21600" o:gfxdata="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56ry1QAA&#10;AA0BAAAPAAAAAAAAAAEAIAAAACIAAABkcnMvZG93bnJldi54bWxQSwECFAAUAAAACACHTuJARyjf&#10;a68BAABxAwAADgAAAAAAAAABACAAAAAk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zh-TW" w:eastAsia="zh-TW" w:bidi="zh-TW"/>
                      </w:rPr>
                      <w:t>#</w:t>
                    </w:r>
                    <w:r>
                      <w:rPr>
                        <w:rFonts w:ascii="Times New Roman" w:hAnsi="Times New Roman" w:eastAsia="Times New Roman" w:cs="Times New Roman"/>
                        <w:color w:val="000000"/>
                        <w:spacing w:val="0"/>
                        <w:w w:val="100"/>
                        <w:position w:val="0"/>
                        <w:sz w:val="19"/>
                        <w:szCs w:val="19"/>
                        <w:lang w:val="zh-TW" w:eastAsia="zh-TW" w:bidi="zh-TW"/>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932815</wp:posOffset>
              </wp:positionH>
              <wp:positionV relativeFrom="page">
                <wp:posOffset>9795510</wp:posOffset>
              </wp:positionV>
              <wp:extent cx="100330" cy="77470"/>
              <wp:effectExtent l="0" t="0" r="0" b="0"/>
              <wp:wrapNone/>
              <wp:docPr id="287" name="Shape 287"/>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wps:txbx>
                    <wps:bodyPr wrap="none" lIns="0" tIns="0" rIns="0" bIns="0">
                      <a:spAutoFit/>
                    </wps:bodyPr>
                  </wps:wsp>
                </a:graphicData>
              </a:graphic>
            </wp:anchor>
          </w:drawing>
        </mc:Choice>
        <mc:Fallback>
          <w:pict>
            <v:shape id="Shape 287" o:spid="_x0000_s1026" o:spt="202" type="#_x0000_t202" style="position:absolute;left:0pt;margin-left:73.45pt;margin-top:771.3pt;height:6.1pt;width:7.9pt;mso-position-horizontal-relative:page;mso-position-vertical-relative:page;mso-wrap-style:none;z-index:-251657216;mso-width-relative:page;mso-height-relative:page;" filled="f" stroked="f" coordsize="21600,21600" o:gfxdata="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f2SLNgA&#10;AAANAQAADwAAAAAAAAABACAAAAAiAAAAZHJzL2Rvd25yZXYueG1sUEsBAhQAFAAAAAgAh07iQDMj&#10;1ZutAQAAcg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932815</wp:posOffset>
              </wp:positionH>
              <wp:positionV relativeFrom="page">
                <wp:posOffset>9795510</wp:posOffset>
              </wp:positionV>
              <wp:extent cx="100330" cy="77470"/>
              <wp:effectExtent l="0" t="0" r="0" b="0"/>
              <wp:wrapNone/>
              <wp:docPr id="291" name="Shape 291"/>
              <wp:cNvGraphicFramePr/>
              <a:graphic xmlns:a="http://schemas.openxmlformats.org/drawingml/2006/main">
                <a:graphicData uri="http://schemas.microsoft.com/office/word/2010/wordprocessingShape">
                  <wps:wsp>
                    <wps:cNvSpPr txBox="1"/>
                    <wps:spPr>
                      <a:xfrm>
                        <a:off x="0" y="0"/>
                        <a:ext cx="10033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wps:txbx>
                    <wps:bodyPr wrap="none" lIns="0" tIns="0" rIns="0" bIns="0">
                      <a:spAutoFit/>
                    </wps:bodyPr>
                  </wps:wsp>
                </a:graphicData>
              </a:graphic>
            </wp:anchor>
          </w:drawing>
        </mc:Choice>
        <mc:Fallback>
          <w:pict>
            <v:shape id="Shape 291" o:spid="_x0000_s1026" o:spt="202" type="#_x0000_t202" style="position:absolute;left:0pt;margin-left:73.45pt;margin-top:771.3pt;height:6.1pt;width:7.9pt;mso-position-horizontal-relative:page;mso-position-vertical-relative:page;mso-wrap-style:none;z-index:-251657216;mso-width-relative:page;mso-height-relative:page;" filled="f" stroked="f" coordsize="21600,21600" o:gfxdata="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n9kizY&#10;AAAADQEAAA8AAAAAAAAAAQAgAAAAIgAAAGRycy9kb3ducmV2LnhtbFBLAQIUABQAAAAIAIdO4kAp&#10;do8HrgEAAHIDAAAOAAAAAAAAAAEAIAAAACc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6418580</wp:posOffset>
              </wp:positionH>
              <wp:positionV relativeFrom="page">
                <wp:posOffset>9818370</wp:posOffset>
              </wp:positionV>
              <wp:extent cx="95885" cy="82550"/>
              <wp:effectExtent l="0" t="0" r="0" b="0"/>
              <wp:wrapNone/>
              <wp:docPr id="295" name="Shape 295"/>
              <wp:cNvGraphicFramePr/>
              <a:graphic xmlns:a="http://schemas.openxmlformats.org/drawingml/2006/main">
                <a:graphicData uri="http://schemas.microsoft.com/office/word/2010/wordprocessingShape">
                  <wps:wsp>
                    <wps:cNvSpPr txBox="1"/>
                    <wps:spPr>
                      <a:xfrm>
                        <a:off x="0" y="0"/>
                        <a:ext cx="95885" cy="825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wps:txbx>
                    <wps:bodyPr wrap="none" lIns="0" tIns="0" rIns="0" bIns="0">
                      <a:spAutoFit/>
                    </wps:bodyPr>
                  </wps:wsp>
                </a:graphicData>
              </a:graphic>
            </wp:anchor>
          </w:drawing>
        </mc:Choice>
        <mc:Fallback>
          <w:pict>
            <v:shape id="Shape 295" o:spid="_x0000_s1026" o:spt="202" type="#_x0000_t202" style="position:absolute;left:0pt;margin-left:505.4pt;margin-top:773.1pt;height:6.5pt;width:7.55pt;mso-position-horizontal-relative:page;mso-position-vertical-relative:page;mso-wrap-style:none;z-index:-251657216;mso-width-relative:page;mso-height-relative:page;" filled="f" stroked="f" coordsize="21600,21600" o:gfxdata="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lXTF/Z&#10;AAAADwEAAA8AAAAAAAAAAQAgAAAAIgAAAGRycy9kb3ducmV2LnhtbFBLAQIUABQAAAAIAIdO4kCR&#10;FA03rQEAAHEDAAAOAAAAAAAAAAEAIAAAACg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6418580</wp:posOffset>
              </wp:positionH>
              <wp:positionV relativeFrom="page">
                <wp:posOffset>9818370</wp:posOffset>
              </wp:positionV>
              <wp:extent cx="95885" cy="82550"/>
              <wp:effectExtent l="0" t="0" r="0" b="0"/>
              <wp:wrapNone/>
              <wp:docPr id="299" name="Shape 299"/>
              <wp:cNvGraphicFramePr/>
              <a:graphic xmlns:a="http://schemas.openxmlformats.org/drawingml/2006/main">
                <a:graphicData uri="http://schemas.microsoft.com/office/word/2010/wordprocessingShape">
                  <wps:wsp>
                    <wps:cNvSpPr txBox="1"/>
                    <wps:spPr>
                      <a:xfrm>
                        <a:off x="0" y="0"/>
                        <a:ext cx="95885" cy="825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wps:txbx>
                    <wps:bodyPr wrap="none" lIns="0" tIns="0" rIns="0" bIns="0">
                      <a:spAutoFit/>
                    </wps:bodyPr>
                  </wps:wsp>
                </a:graphicData>
              </a:graphic>
            </wp:anchor>
          </w:drawing>
        </mc:Choice>
        <mc:Fallback>
          <w:pict>
            <v:shape id="Shape 299" o:spid="_x0000_s1026" o:spt="202" type="#_x0000_t202" style="position:absolute;left:0pt;margin-left:505.4pt;margin-top:773.1pt;height:6.5pt;width:7.55pt;mso-position-horizontal-relative:page;mso-position-vertical-relative:page;mso-wrap-style:none;z-index:-251657216;mso-width-relative:page;mso-height-relative:page;" filled="f" stroked="f" coordsize="21600,21600" o:gfxdata="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V0xf&#10;2QAAAA8BAAAPAAAAAAAAAAEAIAAAACIAAABkcnMvZG93bnJldi54bWxQSwECFAAUAAAACACHTuJA&#10;KQogsK4BAABxAwAADgAAAAAAAAABACAAAAAo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9"/>
                        <w:szCs w:val="19"/>
                        <w:lang w:val="en-US" w:eastAsia="en-US" w:bidi="en-US"/>
                      </w:rPr>
                      <w:t>#</w:t>
                    </w:r>
                    <w:r>
                      <w:rPr>
                        <w:rFonts w:ascii="Times New Roman" w:hAnsi="Times New Roman" w:eastAsia="Times New Roman" w:cs="Times New Roman"/>
                        <w:color w:val="000000"/>
                        <w:spacing w:val="0"/>
                        <w:w w:val="100"/>
                        <w:position w:val="0"/>
                        <w:sz w:val="19"/>
                        <w:szCs w:val="19"/>
                        <w:lang w:val="en-US" w:eastAsia="en-US" w:bidi="en-US"/>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6450330</wp:posOffset>
              </wp:positionH>
              <wp:positionV relativeFrom="page">
                <wp:posOffset>9799955</wp:posOffset>
              </wp:positionV>
              <wp:extent cx="68580" cy="77470"/>
              <wp:effectExtent l="0" t="0" r="0" b="0"/>
              <wp:wrapNone/>
              <wp:docPr id="73" name="Shape 73"/>
              <wp:cNvGraphicFramePr/>
              <a:graphic xmlns:a="http://schemas.openxmlformats.org/drawingml/2006/main">
                <a:graphicData uri="http://schemas.microsoft.com/office/word/2010/wordprocessingShape">
                  <wps:wsp>
                    <wps:cNvSpPr txBox="1"/>
                    <wps:spPr>
                      <a:xfrm>
                        <a:off x="0" y="0"/>
                        <a:ext cx="6858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w:t>
                          </w:r>
                        </w:p>
                      </w:txbxContent>
                    </wps:txbx>
                    <wps:bodyPr wrap="none" lIns="0" tIns="0" rIns="0" bIns="0">
                      <a:spAutoFit/>
                    </wps:bodyPr>
                  </wps:wsp>
                </a:graphicData>
              </a:graphic>
            </wp:anchor>
          </w:drawing>
        </mc:Choice>
        <mc:Fallback>
          <w:pict>
            <v:shape id="Shape 73" o:spid="_x0000_s1026" o:spt="202" type="#_x0000_t202" style="position:absolute;left:0pt;margin-left:507.9pt;margin-top:771.65pt;height:6.1pt;width:5.4pt;mso-position-horizontal-relative:page;mso-position-vertical-relative:page;mso-wrap-style:none;z-index:-251657216;mso-width-relative:page;mso-height-relative:page;" filled="f" stroked="f" coordsize="21600,21600" o:gfxdata="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aZ1FtgA&#10;AAAPAQAADwAAAAAAAAABACAAAAAiAAAAZHJzL2Rvd25yZXYueG1sUEsBAhQAFAAAAAgAh07iQIzc&#10;LHOtAQAAbw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6450330</wp:posOffset>
              </wp:positionH>
              <wp:positionV relativeFrom="page">
                <wp:posOffset>9799955</wp:posOffset>
              </wp:positionV>
              <wp:extent cx="68580" cy="77470"/>
              <wp:effectExtent l="0" t="0" r="0" b="0"/>
              <wp:wrapNone/>
              <wp:docPr id="77" name="Shape 77"/>
              <wp:cNvGraphicFramePr/>
              <a:graphic xmlns:a="http://schemas.openxmlformats.org/drawingml/2006/main">
                <a:graphicData uri="http://schemas.microsoft.com/office/word/2010/wordprocessingShape">
                  <wps:wsp>
                    <wps:cNvSpPr txBox="1"/>
                    <wps:spPr>
                      <a:xfrm>
                        <a:off x="0" y="0"/>
                        <a:ext cx="68580"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w:t>
                          </w:r>
                        </w:p>
                      </w:txbxContent>
                    </wps:txbx>
                    <wps:bodyPr wrap="none" lIns="0" tIns="0" rIns="0" bIns="0">
                      <a:spAutoFit/>
                    </wps:bodyPr>
                  </wps:wsp>
                </a:graphicData>
              </a:graphic>
            </wp:anchor>
          </w:drawing>
        </mc:Choice>
        <mc:Fallback>
          <w:pict>
            <v:shape id="Shape 77" o:spid="_x0000_s1026" o:spt="202" type="#_x0000_t202" style="position:absolute;left:0pt;margin-left:507.9pt;margin-top:771.65pt;height:6.1pt;width:5.4pt;mso-position-horizontal-relative:page;mso-position-vertical-relative:page;mso-wrap-style:none;z-index:-251657216;mso-width-relative:page;mso-height-relative:page;" filled="f" stroked="f" coordsize="21600,21600" o:gfxdata="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pnUW2AAA&#10;AA8BAAAPAAAAAAAAAAEAIAAAACIAAABkcnMvZG93bnJldi54bWxQSwECFAAUAAAACACHTuJAtLbQ&#10;Q6wBAABvAwAADgAAAAAAAAABACAAAAAn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878840</wp:posOffset>
              </wp:positionH>
              <wp:positionV relativeFrom="page">
                <wp:posOffset>9751695</wp:posOffset>
              </wp:positionV>
              <wp:extent cx="73025" cy="77470"/>
              <wp:effectExtent l="0" t="0" r="0" b="0"/>
              <wp:wrapNone/>
              <wp:docPr id="81" name="Shape 81"/>
              <wp:cNvGraphicFramePr/>
              <a:graphic xmlns:a="http://schemas.openxmlformats.org/drawingml/2006/main">
                <a:graphicData uri="http://schemas.microsoft.com/office/word/2010/wordprocessingShape">
                  <wps:wsp>
                    <wps:cNvSpPr txBox="1"/>
                    <wps:spPr>
                      <a:xfrm>
                        <a:off x="0" y="0"/>
                        <a:ext cx="73025"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VI</w:t>
                          </w:r>
                        </w:p>
                      </w:txbxContent>
                    </wps:txbx>
                    <wps:bodyPr wrap="none" lIns="0" tIns="0" rIns="0" bIns="0">
                      <a:spAutoFit/>
                    </wps:bodyPr>
                  </wps:wsp>
                </a:graphicData>
              </a:graphic>
            </wp:anchor>
          </w:drawing>
        </mc:Choice>
        <mc:Fallback>
          <w:pict>
            <v:shape id="Shape 81" o:spid="_x0000_s1026" o:spt="202" type="#_x0000_t202" style="position:absolute;left:0pt;margin-left:69.2pt;margin-top:767.85pt;height:6.1pt;width:5.75pt;mso-position-horizontal-relative:page;mso-position-vertical-relative:page;mso-wrap-style:none;z-index:-251657216;mso-width-relative:page;mso-height-relative:page;" filled="f" stroked="f" coordsize="21600,21600" o:gfxdata="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Iv1M9gA&#10;AAANAQAADwAAAAAAAAABACAAAAAiAAAAZHJzL2Rvd25yZXYueG1sUEsBAhQAFAAAAAgAh07iQOy3&#10;Is6tAQAAbw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VI</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878840</wp:posOffset>
              </wp:positionH>
              <wp:positionV relativeFrom="page">
                <wp:posOffset>9751695</wp:posOffset>
              </wp:positionV>
              <wp:extent cx="73025" cy="77470"/>
              <wp:effectExtent l="0" t="0" r="0" b="0"/>
              <wp:wrapNone/>
              <wp:docPr id="85" name="Shape 85"/>
              <wp:cNvGraphicFramePr/>
              <a:graphic xmlns:a="http://schemas.openxmlformats.org/drawingml/2006/main">
                <a:graphicData uri="http://schemas.microsoft.com/office/word/2010/wordprocessingShape">
                  <wps:wsp>
                    <wps:cNvSpPr txBox="1"/>
                    <wps:spPr>
                      <a:xfrm>
                        <a:off x="0" y="0"/>
                        <a:ext cx="73025" cy="774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VI</w:t>
                          </w:r>
                        </w:p>
                      </w:txbxContent>
                    </wps:txbx>
                    <wps:bodyPr wrap="none" lIns="0" tIns="0" rIns="0" bIns="0">
                      <a:spAutoFit/>
                    </wps:bodyPr>
                  </wps:wsp>
                </a:graphicData>
              </a:graphic>
            </wp:anchor>
          </w:drawing>
        </mc:Choice>
        <mc:Fallback>
          <w:pict>
            <v:shape id="Shape 85" o:spid="_x0000_s1026" o:spt="202" type="#_x0000_t202" style="position:absolute;left:0pt;margin-left:69.2pt;margin-top:767.85pt;height:6.1pt;width:5.75pt;mso-position-horizontal-relative:page;mso-position-vertical-relative:page;mso-wrap-style:none;z-index:-251657216;mso-width-relative:page;mso-height-relative:page;" filled="f" stroked="f" coordsize="21600,21600" o:gfxdata="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Iv1M9gA&#10;AAANAQAADwAAAAAAAAABACAAAAAiAAAAZHJzL2Rvd25yZXYueG1sUEsBAhQAFAAAAAgAh07iQNTd&#10;3v6tAQAAbwMAAA4AAAAAAAAAAQAgAAAAJw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lang w:val="zh-TW" w:eastAsia="zh-TW" w:bidi="zh-TW"/>
                      </w:rPr>
                      <w:t>VI</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769620</wp:posOffset>
              </wp:positionH>
              <wp:positionV relativeFrom="page">
                <wp:posOffset>899795</wp:posOffset>
              </wp:positionV>
              <wp:extent cx="2020570" cy="114300"/>
              <wp:effectExtent l="0" t="0" r="0" b="0"/>
              <wp:wrapNone/>
              <wp:docPr id="49" name="Shape 49"/>
              <wp:cNvGraphicFramePr/>
              <a:graphic xmlns:a="http://schemas.openxmlformats.org/drawingml/2006/main">
                <a:graphicData uri="http://schemas.microsoft.com/office/word/2010/wordprocessingShape">
                  <wps:wsp>
                    <wps:cNvSpPr txBox="1"/>
                    <wps:spPr>
                      <a:xfrm>
                        <a:off x="0" y="0"/>
                        <a:ext cx="202057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49" o:spid="_x0000_s1026" o:spt="202" type="#_x0000_t202" style="position:absolute;left:0pt;margin-left:60.6pt;margin-top:70.85pt;height:9pt;width:159.1pt;mso-position-horizontal-relative:page;mso-position-vertical-relative:page;mso-wrap-style:none;z-index:-251657216;mso-width-relative:page;mso-height-relative:page;" filled="f" stroked="f" coordsize="21600,21600" o:gfxdata="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MwK+vX&#10;AAAACwEAAA8AAAAAAAAAAQAgAAAAIgAAAGRycy9kb3ducmV2LnhtbFBLAQIUABQAAAAIAIdO4kCE&#10;NoRGrwEAAHIDAAAOAAAAAAAAAAEAIAAAACYBAABkcnMvZTJvRG9jLnhtbFBLBQYAAAAABgAGAFkB&#10;AABHBQ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4733925</wp:posOffset>
              </wp:positionH>
              <wp:positionV relativeFrom="page">
                <wp:posOffset>876935</wp:posOffset>
              </wp:positionV>
              <wp:extent cx="2043430" cy="114300"/>
              <wp:effectExtent l="0" t="0" r="0" b="0"/>
              <wp:wrapNone/>
              <wp:docPr id="87" name="Shape 87"/>
              <wp:cNvGraphicFramePr/>
              <a:graphic xmlns:a="http://schemas.openxmlformats.org/drawingml/2006/main">
                <a:graphicData uri="http://schemas.microsoft.com/office/word/2010/wordprocessingShape">
                  <wps:wsp>
                    <wps:cNvSpPr txBox="1"/>
                    <wps:spPr>
                      <a:xfrm>
                        <a:off x="0" y="0"/>
                        <a:ext cx="204343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87" o:spid="_x0000_s1026" o:spt="202" type="#_x0000_t202" style="position:absolute;left:0pt;margin-left:372.75pt;margin-top:69.05pt;height:9pt;width:160.9pt;mso-position-horizontal-relative:page;mso-position-vertical-relative:page;mso-wrap-style:none;z-index:-251657216;mso-width-relative:page;mso-height-relative:page;" filled="f" stroked="f" coordsize="21600,21600" o:gfxdata="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kaa99cA&#10;AAAMAQAADwAAAAAAAAABACAAAAAiAAAAZHJzL2Rvd25yZXYueG1sUEsBAhQAFAAAAAgAh07iQHE5&#10;paquAQAAcgMAAA4AAAAAAAAAAQAgAAAAJgEAAGRycy9lMm9Eb2MueG1sUEsFBgAAAAAGAAYAWQEA&#10;AEYFA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4733925</wp:posOffset>
              </wp:positionH>
              <wp:positionV relativeFrom="page">
                <wp:posOffset>876935</wp:posOffset>
              </wp:positionV>
              <wp:extent cx="2043430" cy="114300"/>
              <wp:effectExtent l="0" t="0" r="0" b="0"/>
              <wp:wrapNone/>
              <wp:docPr id="89" name="Shape 89"/>
              <wp:cNvGraphicFramePr/>
              <a:graphic xmlns:a="http://schemas.openxmlformats.org/drawingml/2006/main">
                <a:graphicData uri="http://schemas.microsoft.com/office/word/2010/wordprocessingShape">
                  <wps:wsp>
                    <wps:cNvSpPr txBox="1"/>
                    <wps:spPr>
                      <a:xfrm>
                        <a:off x="0" y="0"/>
                        <a:ext cx="204343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89" o:spid="_x0000_s1026" o:spt="202" type="#_x0000_t202" style="position:absolute;left:0pt;margin-left:372.75pt;margin-top:69.05pt;height:9pt;width:160.9pt;mso-position-horizontal-relative:page;mso-position-vertical-relative:page;mso-wrap-style:none;z-index:-251657216;mso-width-relative:page;mso-height-relative:page;" filled="f" stroked="f" coordsize="21600,21600" o:gfxdata="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kaa99cA&#10;AAAMAQAADwAAAAAAAAABACAAAAAiAAAAZHJzL2Rvd25yZXYueG1sUEsBAhQAFAAAAAgAh07iQPZm&#10;t6muAQAAcgMAAA4AAAAAAAAAAQAgAAAAJgEAAGRycy9lMm9Eb2MueG1sUEsFBgAAAAAGAAYAWQEA&#10;AEYFA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769620</wp:posOffset>
              </wp:positionH>
              <wp:positionV relativeFrom="page">
                <wp:posOffset>899795</wp:posOffset>
              </wp:positionV>
              <wp:extent cx="2020570" cy="114300"/>
              <wp:effectExtent l="0" t="0" r="0" b="0"/>
              <wp:wrapNone/>
              <wp:docPr id="95" name="Shape 95"/>
              <wp:cNvGraphicFramePr/>
              <a:graphic xmlns:a="http://schemas.openxmlformats.org/drawingml/2006/main">
                <a:graphicData uri="http://schemas.microsoft.com/office/word/2010/wordprocessingShape">
                  <wps:wsp>
                    <wps:cNvSpPr txBox="1"/>
                    <wps:spPr>
                      <a:xfrm>
                        <a:off x="0" y="0"/>
                        <a:ext cx="202057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95" o:spid="_x0000_s1026" o:spt="202" type="#_x0000_t202" style="position:absolute;left:0pt;margin-left:60.6pt;margin-top:70.85pt;height:9pt;width:159.1pt;mso-position-horizontal-relative:page;mso-position-vertical-relative:page;mso-wrap-style:none;z-index:-251657216;mso-width-relative:page;mso-height-relative:page;" filled="f" stroked="f" coordsize="21600,21600" o:gfxdata="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MwK+vX&#10;AAAACwEAAA8AAAAAAAAAAQAgAAAAIgAAAGRycy9kb3ducmV2LnhtbFBLAQIUABQAAAAIAIdO4kCV&#10;KxnhrwEAAHIDAAAOAAAAAAAAAAEAIAAAACYBAABkcnMvZTJvRG9jLnhtbFBLBQYAAAAABgAGAFkB&#10;AABHBQ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850265</wp:posOffset>
              </wp:positionH>
              <wp:positionV relativeFrom="page">
                <wp:posOffset>871855</wp:posOffset>
              </wp:positionV>
              <wp:extent cx="2025650" cy="114300"/>
              <wp:effectExtent l="0" t="0" r="0" b="0"/>
              <wp:wrapNone/>
              <wp:docPr id="104" name="Shape 104"/>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104" o:spid="_x0000_s1026" o:spt="202" type="#_x0000_t202" style="position:absolute;left:0pt;margin-left:66.95pt;margin-top:68.65pt;height:9pt;width:159.5pt;mso-position-horizontal-relative:page;mso-position-vertical-relative:page;mso-wrap-style:none;z-index:-251657216;mso-width-relative:page;mso-height-relative:page;" filled="f" stroked="f" coordsize="21600,21600" o:gfxdata="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HUudYA&#10;AAALAQAADwAAAAAAAAABACAAAAAiAAAAZHJzL2Rvd25yZXYueG1sUEsBAhQAFAAAAAgAh07iQHcC&#10;osKvAQAAdAMAAA4AAAAAAAAAAQAgAAAAJQ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850265</wp:posOffset>
              </wp:positionH>
              <wp:positionV relativeFrom="page">
                <wp:posOffset>871855</wp:posOffset>
              </wp:positionV>
              <wp:extent cx="2025650" cy="114300"/>
              <wp:effectExtent l="0" t="0" r="0" b="0"/>
              <wp:wrapNone/>
              <wp:docPr id="108" name="Shape 108"/>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108" o:spid="_x0000_s1026" o:spt="202" type="#_x0000_t202" style="position:absolute;left:0pt;margin-left:66.95pt;margin-top:68.65pt;height:9pt;width:159.5pt;mso-position-horizontal-relative:page;mso-position-vertical-relative:page;mso-wrap-style:none;z-index:-251657216;mso-width-relative:page;mso-height-relative:page;" filled="f" stroked="f" coordsize="21600,21600" o:gfxdata="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HUudYA&#10;AAALAQAADwAAAAAAAAABACAAAAAiAAAAZHJzL2Rvd25yZXYueG1sUEsBAhQAFAAAAAgAh07iQPLO&#10;cZivAQAAdAMAAA4AAAAAAAAAAQAgAAAAJQ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4672330</wp:posOffset>
              </wp:positionH>
              <wp:positionV relativeFrom="page">
                <wp:posOffset>872490</wp:posOffset>
              </wp:positionV>
              <wp:extent cx="2034540" cy="123190"/>
              <wp:effectExtent l="0" t="0" r="0" b="0"/>
              <wp:wrapNone/>
              <wp:docPr id="112" name="Shape 112"/>
              <wp:cNvGraphicFramePr/>
              <a:graphic xmlns:a="http://schemas.openxmlformats.org/drawingml/2006/main">
                <a:graphicData uri="http://schemas.microsoft.com/office/word/2010/wordprocessingShape">
                  <wps:wsp>
                    <wps:cNvSpPr txBox="1"/>
                    <wps:spPr>
                      <a:xfrm>
                        <a:off x="0" y="0"/>
                        <a:ext cx="2034540" cy="1231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112" o:spid="_x0000_s1026" o:spt="202" type="#_x0000_t202" style="position:absolute;left:0pt;margin-left:367.9pt;margin-top:68.7pt;height:9.7pt;width:160.2pt;mso-position-horizontal-relative:page;mso-position-vertical-relative:page;mso-wrap-style:none;z-index:-251657216;mso-width-relative:page;mso-height-relative:page;" filled="f" stroked="f" coordsize="21600,21600" o:gfxdata="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D0sC&#10;1wAAAAwBAAAPAAAAAAAAAAEAIAAAACIAAABkcnMvZG93bnJldi54bWxQSwECFAAUAAAACACHTuJA&#10;3mq5sr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4591685</wp:posOffset>
              </wp:positionH>
              <wp:positionV relativeFrom="page">
                <wp:posOffset>894715</wp:posOffset>
              </wp:positionV>
              <wp:extent cx="2030095" cy="123190"/>
              <wp:effectExtent l="0" t="0" r="0" b="0"/>
              <wp:wrapNone/>
              <wp:docPr id="116" name="Shape 116"/>
              <wp:cNvGraphicFramePr/>
              <a:graphic xmlns:a="http://schemas.openxmlformats.org/drawingml/2006/main">
                <a:graphicData uri="http://schemas.microsoft.com/office/word/2010/wordprocessingShape">
                  <wps:wsp>
                    <wps:cNvSpPr txBox="1"/>
                    <wps:spPr>
                      <a:xfrm>
                        <a:off x="0" y="0"/>
                        <a:ext cx="2030095" cy="12319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116" o:spid="_x0000_s1026" o:spt="202" type="#_x0000_t202" style="position:absolute;left:0pt;margin-left:361.55pt;margin-top:70.45pt;height:9.7pt;width:159.85pt;mso-position-horizontal-relative:page;mso-position-vertical-relative:page;mso-wrap-style:none;z-index:-251657216;mso-width-relative:page;mso-height-relative:page;" filled="f" stroked="f" coordsize="21600,21600" o:gfxdata="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0PE4N&#10;1wAAAAwBAAAPAAAAAAAAAAEAIAAAACIAAABkcnMvZG93bnJldi54bWxQSwECFAAUAAAACACHTuJA&#10;xLc63bABAAB0AwAADgAAAAAAAAABACAAAAAmAQAAZHJzL2Uyb0RvYy54bWxQSwUGAAAAAAYABgBZ&#10;AQAASAU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4591685</wp:posOffset>
              </wp:positionH>
              <wp:positionV relativeFrom="page">
                <wp:posOffset>894715</wp:posOffset>
              </wp:positionV>
              <wp:extent cx="2030095" cy="123190"/>
              <wp:effectExtent l="0" t="0" r="0" b="0"/>
              <wp:wrapNone/>
              <wp:docPr id="118" name="Shape 118"/>
              <wp:cNvGraphicFramePr/>
              <a:graphic xmlns:a="http://schemas.openxmlformats.org/drawingml/2006/main">
                <a:graphicData uri="http://schemas.microsoft.com/office/word/2010/wordprocessingShape">
                  <wps:wsp>
                    <wps:cNvSpPr txBox="1"/>
                    <wps:spPr>
                      <a:xfrm>
                        <a:off x="0" y="0"/>
                        <a:ext cx="2030095" cy="12319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118" o:spid="_x0000_s1026" o:spt="202" type="#_x0000_t202" style="position:absolute;left:0pt;margin-left:361.55pt;margin-top:70.45pt;height:9.7pt;width:159.85pt;mso-position-horizontal-relative:page;mso-position-vertical-relative:page;mso-wrap-style:none;z-index:-251657216;mso-width-relative:page;mso-height-relative:page;" filled="f" stroked="f" coordsize="21600,21600" o:gfxdata="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8Tg3X&#10;AAAADAEAAA8AAAAAAAAAAQAgAAAAIgAAAGRycy9kb3ducmV2LnhtbFBLAQIUABQAAAAIAIdO4kCg&#10;pXZxrwEAAHQDAAAOAAAAAAAAAAEAIAAAACYBAABkcnMvZTJvRG9jLnhtbFBLBQYAAAAABgAGAFkB&#10;AABHBQ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769620</wp:posOffset>
              </wp:positionH>
              <wp:positionV relativeFrom="page">
                <wp:posOffset>899795</wp:posOffset>
              </wp:positionV>
              <wp:extent cx="2020570" cy="114300"/>
              <wp:effectExtent l="0" t="0" r="0" b="0"/>
              <wp:wrapNone/>
              <wp:docPr id="51" name="Shape 51"/>
              <wp:cNvGraphicFramePr/>
              <a:graphic xmlns:a="http://schemas.openxmlformats.org/drawingml/2006/main">
                <a:graphicData uri="http://schemas.microsoft.com/office/word/2010/wordprocessingShape">
                  <wps:wsp>
                    <wps:cNvSpPr txBox="1"/>
                    <wps:spPr>
                      <a:xfrm>
                        <a:off x="0" y="0"/>
                        <a:ext cx="202057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51" o:spid="_x0000_s1026" o:spt="202" type="#_x0000_t202" style="position:absolute;left:0pt;margin-left:60.6pt;margin-top:70.85pt;height:9pt;width:159.1pt;mso-position-horizontal-relative:page;mso-position-vertical-relative:page;mso-wrap-style:none;z-index:-251657216;mso-width-relative:page;mso-height-relative:page;" filled="f" stroked="f" coordsize="21600,21600" o:gfxdata="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MwK+vX&#10;AAAACwEAAA8AAAAAAAAAAQAgAAAAIgAAAGRycy9kb3ducmV2LnhtbFBLAQIUABQAAAAIAIdO4kA5&#10;pRgJrwEAAHIDAAAOAAAAAAAAAAEAIAAAACYBAABkcnMvZTJvRG9jLnhtbFBLBQYAAAAABgAGAFkB&#10;AABHBQ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4587875</wp:posOffset>
              </wp:positionH>
              <wp:positionV relativeFrom="page">
                <wp:posOffset>877570</wp:posOffset>
              </wp:positionV>
              <wp:extent cx="2038985" cy="118745"/>
              <wp:effectExtent l="0" t="0" r="0" b="0"/>
              <wp:wrapNone/>
              <wp:docPr id="120" name="Shape 120"/>
              <wp:cNvGraphicFramePr/>
              <a:graphic xmlns:a="http://schemas.openxmlformats.org/drawingml/2006/main">
                <a:graphicData uri="http://schemas.microsoft.com/office/word/2010/wordprocessingShape">
                  <wps:wsp>
                    <wps:cNvSpPr txBox="1"/>
                    <wps:spPr>
                      <a:xfrm>
                        <a:off x="0" y="0"/>
                        <a:ext cx="203898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zh-TW" w:eastAsia="zh-TW" w:bidi="zh-TW"/>
                            </w:rPr>
                            <w:t>9001:2015</w:t>
                          </w:r>
                        </w:p>
                      </w:txbxContent>
                    </wps:txbx>
                    <wps:bodyPr wrap="none" lIns="0" tIns="0" rIns="0" bIns="0">
                      <a:spAutoFit/>
                    </wps:bodyPr>
                  </wps:wsp>
                </a:graphicData>
              </a:graphic>
            </wp:anchor>
          </w:drawing>
        </mc:Choice>
        <mc:Fallback>
          <w:pict>
            <v:shape id="Shape 120" o:spid="_x0000_s1026" o:spt="202" type="#_x0000_t202" style="position:absolute;left:0pt;margin-left:361.25pt;margin-top:69.1pt;height:9.35pt;width:160.55pt;mso-position-horizontal-relative:page;mso-position-vertical-relative:page;mso-wrap-style:none;z-index:-251657216;mso-width-relative:page;mso-height-relative:page;" filled="f" stroked="f" coordsize="21600,21600" o:gfxdata="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eOb7X&#10;AAAADAEAAA8AAAAAAAAAAQAgAAAAIgAAAGRycy9kb3ducmV2LnhtbFBLAQIUABQAAAAIAIdO4kCO&#10;M9bzrwEAAHQDAAAOAAAAAAAAAAEAIAAAACY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zh-TW" w:eastAsia="zh-TW" w:bidi="zh-TW"/>
                      </w:rPr>
                      <w:t>9001:2015</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4587875</wp:posOffset>
              </wp:positionH>
              <wp:positionV relativeFrom="page">
                <wp:posOffset>877570</wp:posOffset>
              </wp:positionV>
              <wp:extent cx="2038985" cy="118745"/>
              <wp:effectExtent l="0" t="0" r="0" b="0"/>
              <wp:wrapNone/>
              <wp:docPr id="124" name="Shape 124"/>
              <wp:cNvGraphicFramePr/>
              <a:graphic xmlns:a="http://schemas.openxmlformats.org/drawingml/2006/main">
                <a:graphicData uri="http://schemas.microsoft.com/office/word/2010/wordprocessingShape">
                  <wps:wsp>
                    <wps:cNvSpPr txBox="1"/>
                    <wps:spPr>
                      <a:xfrm>
                        <a:off x="0" y="0"/>
                        <a:ext cx="203898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zh-TW" w:eastAsia="zh-TW" w:bidi="zh-TW"/>
                            </w:rPr>
                            <w:t>9001:2015</w:t>
                          </w:r>
                        </w:p>
                      </w:txbxContent>
                    </wps:txbx>
                    <wps:bodyPr wrap="none" lIns="0" tIns="0" rIns="0" bIns="0">
                      <a:spAutoFit/>
                    </wps:bodyPr>
                  </wps:wsp>
                </a:graphicData>
              </a:graphic>
            </wp:anchor>
          </w:drawing>
        </mc:Choice>
        <mc:Fallback>
          <w:pict>
            <v:shape id="Shape 124" o:spid="_x0000_s1026" o:spt="202" type="#_x0000_t202" style="position:absolute;left:0pt;margin-left:361.25pt;margin-top:69.1pt;height:9.35pt;width:160.55pt;mso-position-horizontal-relative:page;mso-position-vertical-relative:page;mso-wrap-style:none;z-index:-251657216;mso-width-relative:page;mso-height-relative:page;" filled="f" stroked="f" coordsize="21600,21600" o:gfxdata="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njm+&#10;1wAAAAwBAAAPAAAAAAAAAAEAIAAAACIAAABkcnMvZG93bnJldi54bWxQSwECFAAUAAAACACHTuJA&#10;DYiYxb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zh-TW" w:eastAsia="zh-TW" w:bidi="zh-TW"/>
                      </w:rPr>
                      <w:t>9001:2015</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793115</wp:posOffset>
              </wp:positionH>
              <wp:positionV relativeFrom="page">
                <wp:posOffset>890905</wp:posOffset>
              </wp:positionV>
              <wp:extent cx="2025650" cy="114300"/>
              <wp:effectExtent l="0" t="0" r="0" b="0"/>
              <wp:wrapNone/>
              <wp:docPr id="128" name="Shape 128"/>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20l5</w:t>
                          </w:r>
                        </w:p>
                      </w:txbxContent>
                    </wps:txbx>
                    <wps:bodyPr wrap="none" lIns="0" tIns="0" rIns="0" bIns="0">
                      <a:spAutoFit/>
                    </wps:bodyPr>
                  </wps:wsp>
                </a:graphicData>
              </a:graphic>
            </wp:anchor>
          </w:drawing>
        </mc:Choice>
        <mc:Fallback>
          <w:pict>
            <v:shape id="Shape 128" o:spid="_x0000_s1026" o:spt="202" type="#_x0000_t202" style="position:absolute;left:0pt;margin-left:62.45pt;margin-top:70.15pt;height:9pt;width:159.5pt;mso-position-horizontal-relative:page;mso-position-vertical-relative:page;mso-wrap-style:none;z-index:-251657216;mso-width-relative:page;mso-height-relative:page;" filled="f" stroked="f" coordsize="21600,21600" o:gfxdata="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s7bjNYA&#10;AAALAQAADwAAAAAAAAABACAAAAAiAAAAZHJzL2Rvd25yZXYueG1sUEsBAhQAFAAAAAgAh07iQMKD&#10;ik+vAQAAdAMAAA4AAAAAAAAAAQAgAAAAJQ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20l5</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4739005</wp:posOffset>
              </wp:positionH>
              <wp:positionV relativeFrom="page">
                <wp:posOffset>895350</wp:posOffset>
              </wp:positionV>
              <wp:extent cx="2038985" cy="118745"/>
              <wp:effectExtent l="0" t="0" r="0" b="0"/>
              <wp:wrapNone/>
              <wp:docPr id="132" name="Shape 132"/>
              <wp:cNvGraphicFramePr/>
              <a:graphic xmlns:a="http://schemas.openxmlformats.org/drawingml/2006/main">
                <a:graphicData uri="http://schemas.microsoft.com/office/word/2010/wordprocessingShape">
                  <wps:wsp>
                    <wps:cNvSpPr txBox="1"/>
                    <wps:spPr>
                      <a:xfrm>
                        <a:off x="0" y="0"/>
                        <a:ext cx="203898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132" o:spid="_x0000_s1026" o:spt="202" type="#_x0000_t202" style="position:absolute;left:0pt;margin-left:373.15pt;margin-top:70.5pt;height:9.35pt;width:160.55pt;mso-position-horizontal-relative:page;mso-position-vertical-relative:page;mso-wrap-style:none;z-index:-251657216;mso-width-relative:page;mso-height-relative:page;" filled="f" stroked="f" coordsize="21600,21600" o:gfxdata="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lILY&#10;1wAAAAwBAAAPAAAAAAAAAAEAIAAAACIAAABkcnMvZG93bnJldi54bWxQSwECFAAUAAAACACHTuJA&#10;90u0br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4739005</wp:posOffset>
              </wp:positionH>
              <wp:positionV relativeFrom="page">
                <wp:posOffset>895350</wp:posOffset>
              </wp:positionV>
              <wp:extent cx="2038985" cy="118745"/>
              <wp:effectExtent l="0" t="0" r="0" b="0"/>
              <wp:wrapNone/>
              <wp:docPr id="136" name="Shape 136"/>
              <wp:cNvGraphicFramePr/>
              <a:graphic xmlns:a="http://schemas.openxmlformats.org/drawingml/2006/main">
                <a:graphicData uri="http://schemas.microsoft.com/office/word/2010/wordprocessingShape">
                  <wps:wsp>
                    <wps:cNvSpPr txBox="1"/>
                    <wps:spPr>
                      <a:xfrm>
                        <a:off x="0" y="0"/>
                        <a:ext cx="203898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136" o:spid="_x0000_s1026" o:spt="202" type="#_x0000_t202" style="position:absolute;left:0pt;margin-left:373.15pt;margin-top:70.5pt;height:9.35pt;width:160.55pt;mso-position-horizontal-relative:page;mso-position-vertical-relative:page;mso-wrap-style:none;z-index:-251657216;mso-width-relative:page;mso-height-relative:page;" filled="f" stroked="f" coordsize="21600,21600" o:gfxdata="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lILY&#10;1wAAAAwBAAAPAAAAAAAAAAEAIAAAACIAAABkcnMvZG93bnJldi54bWxQSwECFAAUAAAACACHTuJA&#10;dPD6WL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850265</wp:posOffset>
              </wp:positionH>
              <wp:positionV relativeFrom="page">
                <wp:posOffset>871855</wp:posOffset>
              </wp:positionV>
              <wp:extent cx="2025650" cy="114300"/>
              <wp:effectExtent l="0" t="0" r="0" b="0"/>
              <wp:wrapNone/>
              <wp:docPr id="140" name="Shape 140"/>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140" o:spid="_x0000_s1026" o:spt="202" type="#_x0000_t202" style="position:absolute;left:0pt;margin-left:66.95pt;margin-top:68.65pt;height:9pt;width:159.5pt;mso-position-horizontal-relative:page;mso-position-vertical-relative:page;mso-wrap-style:none;z-index:-251657216;mso-width-relative:page;mso-height-relative:page;" filled="f" stroked="f" coordsize="21600,21600" o:gfxdata="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4dS51gAA&#10;AAsBAAAPAAAAAAAAAAEAIAAAACIAAABkcnMvZG93bnJldi54bWxQSwECFAAUAAAACACHTuJA1SVr&#10;gK4BAAB0AwAADgAAAAAAAAABACAAAAAl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4635500</wp:posOffset>
              </wp:positionH>
              <wp:positionV relativeFrom="page">
                <wp:posOffset>889000</wp:posOffset>
              </wp:positionV>
              <wp:extent cx="2030095" cy="118745"/>
              <wp:effectExtent l="0" t="0" r="0" b="0"/>
              <wp:wrapNone/>
              <wp:docPr id="206" name="Shape 206"/>
              <wp:cNvGraphicFramePr/>
              <a:graphic xmlns:a="http://schemas.openxmlformats.org/drawingml/2006/main">
                <a:graphicData uri="http://schemas.microsoft.com/office/word/2010/wordprocessingShape">
                  <wps:wsp>
                    <wps:cNvSpPr txBox="1"/>
                    <wps:spPr>
                      <a:xfrm>
                        <a:off x="0" y="0"/>
                        <a:ext cx="203009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206" o:spid="_x0000_s1026" o:spt="202" type="#_x0000_t202" style="position:absolute;left:0pt;margin-left:365pt;margin-top:70pt;height:9.35pt;width:159.85pt;mso-position-horizontal-relative:page;mso-position-vertical-relative:page;mso-wrap-style:none;z-index:-251657216;mso-width-relative:page;mso-height-relative:page;" filled="f" stroked="f" coordsize="21600,21600" o:gfxdata="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TGi5rW&#10;AAAADAEAAA8AAAAAAAAAAQAgAAAAIgAAAGRycy9kb3ducmV2LnhtbFBLAQIUABQAAAAIAIdO4kCw&#10;BVcAsAEAAHQDAAAOAAAAAAAAAAEAIAAAACU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799465</wp:posOffset>
              </wp:positionH>
              <wp:positionV relativeFrom="page">
                <wp:posOffset>857250</wp:posOffset>
              </wp:positionV>
              <wp:extent cx="2030095" cy="114300"/>
              <wp:effectExtent l="0" t="0" r="0" b="0"/>
              <wp:wrapNone/>
              <wp:docPr id="210" name="Shape 210"/>
              <wp:cNvGraphicFramePr/>
              <a:graphic xmlns:a="http://schemas.openxmlformats.org/drawingml/2006/main">
                <a:graphicData uri="http://schemas.microsoft.com/office/word/2010/wordprocessingShape">
                  <wps:wsp>
                    <wps:cNvSpPr txBox="1"/>
                    <wps:spPr>
                      <a:xfrm>
                        <a:off x="0" y="0"/>
                        <a:ext cx="2030095"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210" o:spid="_x0000_s1026" o:spt="202" type="#_x0000_t202" style="position:absolute;left:0pt;margin-left:62.95pt;margin-top:67.5pt;height:9pt;width:159.85pt;mso-position-horizontal-relative:page;mso-position-vertical-relative:page;mso-wrap-style:none;z-index:-251657216;mso-width-relative:page;mso-height-relative:page;" filled="f" stroked="f" coordsize="21600,21600" o:gfxdata="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xjWUtcA&#10;AAALAQAADwAAAAAAAAABACAAAAAiAAAAZHJzL2Rvd25yZXYueG1sUEsBAhQAFAAAAAgAh07iQKFM&#10;QZKuAQAAdAMAAA4AAAAAAAAAAQAgAAAAJgEAAGRycy9lMm9Eb2MueG1sUEsFBgAAAAAGAAYAWQEA&#10;AEY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4674235</wp:posOffset>
              </wp:positionH>
              <wp:positionV relativeFrom="page">
                <wp:posOffset>899160</wp:posOffset>
              </wp:positionV>
              <wp:extent cx="2038985" cy="118745"/>
              <wp:effectExtent l="0" t="0" r="0" b="0"/>
              <wp:wrapNone/>
              <wp:docPr id="214" name="Shape 214"/>
              <wp:cNvGraphicFramePr/>
              <a:graphic xmlns:a="http://schemas.openxmlformats.org/drawingml/2006/main">
                <a:graphicData uri="http://schemas.microsoft.com/office/word/2010/wordprocessingShape">
                  <wps:wsp>
                    <wps:cNvSpPr txBox="1"/>
                    <wps:spPr>
                      <a:xfrm>
                        <a:off x="0" y="0"/>
                        <a:ext cx="2038985"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w:t>
                          </w:r>
                          <w:r>
                            <w:rPr>
                              <w:rFonts w:ascii="Times New Roman" w:hAnsi="Times New Roman" w:eastAsia="Times New Roman" w:cs="Times New Roman"/>
                              <w:color w:val="000000"/>
                              <w:spacing w:val="0"/>
                              <w:w w:val="100"/>
                              <w:position w:val="0"/>
                              <w:lang w:val="en-US" w:eastAsia="en-US" w:bidi="en-US"/>
                            </w:rPr>
                            <w:t>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214" o:spid="_x0000_s1026" o:spt="202" type="#_x0000_t202" style="position:absolute;left:0pt;margin-left:368.05pt;margin-top:70.8pt;height:9.35pt;width:160.55pt;mso-position-horizontal-relative:page;mso-position-vertical-relative:page;mso-wrap-style:none;z-index:-251657216;mso-width-relative:page;mso-height-relative:page;" filled="f" stroked="f" coordsize="21600,21600" o:gfxdata="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wod&#10;oNcAAAAMAQAADwAAAAAAAAABACAAAAAiAAAAZHJzL2Rvd25yZXYueG1sUEsBAhQAFAAAAAgAh07i&#10;QJROL6GxAQAAdAMAAA4AAAAAAAAAAQAgAAAAJgEAAGRycy9lMm9Eb2MueG1sUEsFBgAAAAAGAAYA&#10;WQEAAEk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w:t>
                    </w:r>
                    <w:r>
                      <w:rPr>
                        <w:rFonts w:ascii="Times New Roman" w:hAnsi="Times New Roman" w:eastAsia="Times New Roman" w:cs="Times New Roman"/>
                        <w:color w:val="000000"/>
                        <w:spacing w:val="0"/>
                        <w:w w:val="100"/>
                        <w:position w:val="0"/>
                        <w:lang w:val="en-US" w:eastAsia="en-US" w:bidi="en-US"/>
                      </w:rPr>
                      <w:t>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782320</wp:posOffset>
              </wp:positionH>
              <wp:positionV relativeFrom="page">
                <wp:posOffset>873125</wp:posOffset>
              </wp:positionV>
              <wp:extent cx="2025650" cy="109855"/>
              <wp:effectExtent l="0" t="0" r="0" b="0"/>
              <wp:wrapNone/>
              <wp:docPr id="218" name="Shape 218"/>
              <wp:cNvGraphicFramePr/>
              <a:graphic xmlns:a="http://schemas.openxmlformats.org/drawingml/2006/main">
                <a:graphicData uri="http://schemas.microsoft.com/office/word/2010/wordprocessingShape">
                  <wps:wsp>
                    <wps:cNvSpPr txBox="1"/>
                    <wps:spPr>
                      <a:xfrm>
                        <a:off x="0" y="0"/>
                        <a:ext cx="2025650" cy="10985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w:t>
                          </w:r>
                          <w:r>
                            <w:rPr>
                              <w:rFonts w:ascii="Times New Roman" w:hAnsi="Times New Roman" w:eastAsia="Times New Roman" w:cs="Times New Roman"/>
                              <w:color w:val="000000"/>
                              <w:spacing w:val="0"/>
                              <w:w w:val="100"/>
                              <w:position w:val="0"/>
                              <w:lang w:val="en-US" w:eastAsia="en-US" w:bidi="en-US"/>
                            </w:rPr>
                            <w:t>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218" o:spid="_x0000_s1026" o:spt="202" type="#_x0000_t202" style="position:absolute;left:0pt;margin-left:61.6pt;margin-top:68.75pt;height:8.65pt;width:159.5pt;mso-position-horizontal-relative:page;mso-position-vertical-relative:page;mso-wrap-style:none;z-index:-251657216;mso-width-relative:page;mso-height-relative:page;" filled="f" stroked="f" coordsize="21600,21600" o:gfxdata="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o9IE1gAA&#10;AAsBAAAPAAAAAAAAAAEAIAAAACIAAABkcnMvZG93bnJldi54bWxQSwECFAAUAAAACACHTuJAwlJ8&#10;nq4BAAB0AwAADgAAAAAAAAABACAAAAAlAQAAZHJzL2Uyb0RvYy54bWxQSwUGAAAAAAYABgBZAQAA&#10;R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w:t>
                    </w:r>
                    <w:r>
                      <w:rPr>
                        <w:rFonts w:ascii="Times New Roman" w:hAnsi="Times New Roman" w:eastAsia="Times New Roman" w:cs="Times New Roman"/>
                        <w:color w:val="000000"/>
                        <w:spacing w:val="0"/>
                        <w:w w:val="100"/>
                        <w:position w:val="0"/>
                        <w:lang w:val="en-US" w:eastAsia="en-US" w:bidi="en-US"/>
                      </w:rPr>
                      <w:t>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4591685</wp:posOffset>
              </wp:positionH>
              <wp:positionV relativeFrom="page">
                <wp:posOffset>894715</wp:posOffset>
              </wp:positionV>
              <wp:extent cx="2030095" cy="123190"/>
              <wp:effectExtent l="0" t="0" r="0" b="0"/>
              <wp:wrapNone/>
              <wp:docPr id="53" name="Shape 53"/>
              <wp:cNvGraphicFramePr/>
              <a:graphic xmlns:a="http://schemas.openxmlformats.org/drawingml/2006/main">
                <a:graphicData uri="http://schemas.microsoft.com/office/word/2010/wordprocessingShape">
                  <wps:wsp>
                    <wps:cNvSpPr txBox="1"/>
                    <wps:spPr>
                      <a:xfrm>
                        <a:off x="0" y="0"/>
                        <a:ext cx="2030095" cy="12319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53" o:spid="_x0000_s1026" o:spt="202" type="#_x0000_t202" style="position:absolute;left:0pt;margin-left:361.55pt;margin-top:70.45pt;height:9.7pt;width:159.85pt;mso-position-horizontal-relative:page;mso-position-vertical-relative:page;mso-wrap-style:none;z-index:-251657216;mso-width-relative:page;mso-height-relative:page;" filled="f" stroked="f" coordsize="21600,21600" o:gfxdata="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8Tg3X&#10;AAAADAEAAA8AAAAAAAAAAQAgAAAAIgAAAGRycy9kb3ducmV2LnhtbFBLAQIUABQAAAAIAIdO4kAD&#10;gMA1rwEAAHIDAAAOAAAAAAAAAAEAIAAAACYBAABkcnMvZTJvRG9jLnhtbFBLBQYAAAAABgAGAFkB&#10;AABHBQ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19001—2016/ISO 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4601845</wp:posOffset>
              </wp:positionH>
              <wp:positionV relativeFrom="page">
                <wp:posOffset>913130</wp:posOffset>
              </wp:positionV>
              <wp:extent cx="2038985" cy="114300"/>
              <wp:effectExtent l="0" t="0" r="0" b="0"/>
              <wp:wrapNone/>
              <wp:docPr id="261" name="Shape 261"/>
              <wp:cNvGraphicFramePr/>
              <a:graphic xmlns:a="http://schemas.openxmlformats.org/drawingml/2006/main">
                <a:graphicData uri="http://schemas.microsoft.com/office/word/2010/wordprocessingShape">
                  <wps:wsp>
                    <wps:cNvSpPr txBox="1"/>
                    <wps:spPr>
                      <a:xfrm>
                        <a:off x="0" y="0"/>
                        <a:ext cx="2038985"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9001=2015</w:t>
                          </w:r>
                        </w:p>
                      </w:txbxContent>
                    </wps:txbx>
                    <wps:bodyPr wrap="none" lIns="0" tIns="0" rIns="0" bIns="0">
                      <a:spAutoFit/>
                    </wps:bodyPr>
                  </wps:wsp>
                </a:graphicData>
              </a:graphic>
            </wp:anchor>
          </w:drawing>
        </mc:Choice>
        <mc:Fallback>
          <w:pict>
            <v:shape id="Shape 261" o:spid="_x0000_s1026" o:spt="202" type="#_x0000_t202" style="position:absolute;left:0pt;margin-left:362.35pt;margin-top:71.9pt;height:9pt;width:160.55pt;mso-position-horizontal-relative:page;mso-position-vertical-relative:page;mso-wrap-style:none;z-index:-251657216;mso-width-relative:page;mso-height-relative:page;" filled="f" stroked="f" coordsize="21600,21600" o:gfxdata="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HP2XLW&#10;AAAADAEAAA8AAAAAAAAAAQAgAAAAIgAAAGRycy9kb3ducmV2LnhtbFBLAQIUABQAAAAIAIdO4kAl&#10;ZC3wsAEAAHQDAAAOAAAAAAAAAAEAIAAAACU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9001=2015</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4601845</wp:posOffset>
              </wp:positionH>
              <wp:positionV relativeFrom="page">
                <wp:posOffset>913130</wp:posOffset>
              </wp:positionV>
              <wp:extent cx="2038985" cy="114300"/>
              <wp:effectExtent l="0" t="0" r="0" b="0"/>
              <wp:wrapNone/>
              <wp:docPr id="265" name="Shape 265"/>
              <wp:cNvGraphicFramePr/>
              <a:graphic xmlns:a="http://schemas.openxmlformats.org/drawingml/2006/main">
                <a:graphicData uri="http://schemas.microsoft.com/office/word/2010/wordprocessingShape">
                  <wps:wsp>
                    <wps:cNvSpPr txBox="1"/>
                    <wps:spPr>
                      <a:xfrm>
                        <a:off x="0" y="0"/>
                        <a:ext cx="2038985"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9001=2015</w:t>
                          </w:r>
                        </w:p>
                      </w:txbxContent>
                    </wps:txbx>
                    <wps:bodyPr wrap="none" lIns="0" tIns="0" rIns="0" bIns="0">
                      <a:spAutoFit/>
                    </wps:bodyPr>
                  </wps:wsp>
                </a:graphicData>
              </a:graphic>
            </wp:anchor>
          </w:drawing>
        </mc:Choice>
        <mc:Fallback>
          <w:pict>
            <v:shape id="Shape 265" o:spid="_x0000_s1026" o:spt="202" type="#_x0000_t202" style="position:absolute;left:0pt;margin-left:362.35pt;margin-top:71.9pt;height:9pt;width:160.55pt;mso-position-horizontal-relative:page;mso-position-vertical-relative:page;mso-wrap-style:none;z-index:-251657216;mso-width-relative:page;mso-height-relative:page;" filled="f" stroked="f" coordsize="21600,21600" o:gfxdata="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HP2XLW&#10;AAAADAEAAA8AAAAAAAAAAQAgAAAAIgAAAGRycy9kb3ducmV2LnhtbFBLAQIUABQAAAAIAIdO4kCm&#10;32PGsAEAAHQDAAAOAAAAAAAAAAEAIAAAACU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9001=2015</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850265</wp:posOffset>
              </wp:positionH>
              <wp:positionV relativeFrom="page">
                <wp:posOffset>871855</wp:posOffset>
              </wp:positionV>
              <wp:extent cx="2025650" cy="114300"/>
              <wp:effectExtent l="0" t="0" r="0" b="0"/>
              <wp:wrapNone/>
              <wp:docPr id="269" name="Shape 269"/>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269" o:spid="_x0000_s1026" o:spt="202" type="#_x0000_t202" style="position:absolute;left:0pt;margin-left:66.95pt;margin-top:68.65pt;height:9pt;width:159.5pt;mso-position-horizontal-relative:page;mso-position-vertical-relative:page;mso-wrap-style:none;z-index:-251657216;mso-width-relative:page;mso-height-relative:page;" filled="f" stroked="f" coordsize="21600,21600" o:gfxdata="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h1LnW&#10;AAAACwEAAA8AAAAAAAAAAQAgAAAAIgAAAGRycy9kb3ducmV2LnhtbFBLAQIUABQAAAAIAIdO4kCC&#10;Xkt1sAEAAHQDAAAOAAAAAAAAAAEAIAAAACU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4598035</wp:posOffset>
              </wp:positionH>
              <wp:positionV relativeFrom="page">
                <wp:posOffset>869315</wp:posOffset>
              </wp:positionV>
              <wp:extent cx="2034540" cy="114300"/>
              <wp:effectExtent l="0" t="0" r="0" b="0"/>
              <wp:wrapNone/>
              <wp:docPr id="273" name="Shape 273"/>
              <wp:cNvGraphicFramePr/>
              <a:graphic xmlns:a="http://schemas.openxmlformats.org/drawingml/2006/main">
                <a:graphicData uri="http://schemas.microsoft.com/office/word/2010/wordprocessingShape">
                  <wps:wsp>
                    <wps:cNvSpPr txBox="1"/>
                    <wps:spPr>
                      <a:xfrm>
                        <a:off x="0" y="0"/>
                        <a:ext cx="203454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273" o:spid="_x0000_s1026" o:spt="202" type="#_x0000_t202" style="position:absolute;left:0pt;margin-left:362.05pt;margin-top:68.45pt;height:9pt;width:160.2pt;mso-position-horizontal-relative:page;mso-position-vertical-relative:page;mso-wrap-style:none;z-index:-251657216;mso-width-relative:page;mso-height-relative:page;" filled="f" stroked="f" coordsize="21600,21600" o:gfxdata="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jVr&#10;6NgAAAAMAQAADwAAAAAAAAABACAAAAAiAAAAZHJzL2Rvd25yZXYueG1sUEsBAhQAFAAAAAgAh07i&#10;QJhJmAiwAQAAdAMAAA4AAAAAAAAAAQAgAAAAJwEAAGRycy9lMm9Eb2MueG1sUEsFBgAAAAAGAAYA&#10;WQEAAEk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2015</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4598035</wp:posOffset>
              </wp:positionH>
              <wp:positionV relativeFrom="page">
                <wp:posOffset>869315</wp:posOffset>
              </wp:positionV>
              <wp:extent cx="2034540" cy="114300"/>
              <wp:effectExtent l="0" t="0" r="0" b="0"/>
              <wp:wrapNone/>
              <wp:docPr id="277" name="Shape 277"/>
              <wp:cNvGraphicFramePr/>
              <a:graphic xmlns:a="http://schemas.openxmlformats.org/drawingml/2006/main">
                <a:graphicData uri="http://schemas.microsoft.com/office/word/2010/wordprocessingShape">
                  <wps:wsp>
                    <wps:cNvSpPr txBox="1"/>
                    <wps:spPr>
                      <a:xfrm>
                        <a:off x="0" y="0"/>
                        <a:ext cx="203454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277" o:spid="_x0000_s1026" o:spt="202" type="#_x0000_t202" style="position:absolute;left:0pt;margin-left:362.05pt;margin-top:68.45pt;height:9pt;width:160.2pt;mso-position-horizontal-relative:page;mso-position-vertical-relative:page;mso-wrap-style:none;z-index:-251657216;mso-width-relative:page;mso-height-relative:page;" filled="f" stroked="f" coordsize="21600,21600" o:gfxdata="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jVr&#10;6NgAAAAMAQAADwAAAAAAAAABACAAAAAiAAAAZHJzL2Rvd25yZXYueG1sUEsBAhQAFAAAAAgAh07i&#10;QBvy1j6wAQAAdAMAAA4AAAAAAAAAAQAgAAAAJwEAAGRycy9lMm9Eb2MueG1sUEsFBgAAAAAGAAYA&#10;WQEAAEk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2015</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784860</wp:posOffset>
              </wp:positionH>
              <wp:positionV relativeFrom="page">
                <wp:posOffset>851535</wp:posOffset>
              </wp:positionV>
              <wp:extent cx="2025650" cy="114300"/>
              <wp:effectExtent l="0" t="0" r="0" b="0"/>
              <wp:wrapNone/>
              <wp:docPr id="281" name="Shape 281"/>
              <wp:cNvGraphicFramePr/>
              <a:graphic xmlns:a="http://schemas.openxmlformats.org/drawingml/2006/main">
                <a:graphicData uri="http://schemas.microsoft.com/office/word/2010/wordprocessingShape">
                  <wps:wsp>
                    <wps:cNvSpPr txBox="1"/>
                    <wps:spPr>
                      <a:xfrm>
                        <a:off x="0" y="0"/>
                        <a:ext cx="2025650"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281" o:spid="_x0000_s1026" o:spt="202" type="#_x0000_t202" style="position:absolute;left:0pt;margin-left:61.8pt;margin-top:67.05pt;height:9pt;width:159.5pt;mso-position-horizontal-relative:page;mso-position-vertical-relative:page;mso-wrap-style:none;z-index:-251657216;mso-width-relative:page;mso-height-relative:page;" filled="f" stroked="f" coordsize="21600,21600" o:gfxdata="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RpiV/W&#10;AAAACwEAAA8AAAAAAAAAAQAgAAAAIgAAAGRycy9kb3ducmV2LnhtbFBLAQIUABQAAAAIAIdO4kDX&#10;wKVTsAEAAHQDAAAOAAAAAAAAAAEAIAAAACU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GB/T 19001 —2016/ISO 9001</w:t>
                    </w:r>
                    <w:r>
                      <w:rPr>
                        <w:rFonts w:ascii="宋体" w:hAnsi="宋体" w:eastAsia="宋体" w:cs="宋体"/>
                        <w:b/>
                        <w:bCs/>
                        <w:color w:val="000000"/>
                        <w:spacing w:val="0"/>
                        <w:w w:val="100"/>
                        <w:position w:val="0"/>
                        <w:lang w:val="en-US" w:eastAsia="en-US" w:bidi="en-US"/>
                      </w:rPr>
                      <w:t>：</w:t>
                    </w:r>
                    <w:r>
                      <w:rPr>
                        <w:rFonts w:ascii="Times New Roman" w:hAnsi="Times New Roman" w:eastAsia="Times New Roman" w:cs="Times New Roman"/>
                        <w:b/>
                        <w:bCs/>
                        <w:color w:val="000000"/>
                        <w:spacing w:val="0"/>
                        <w:w w:val="100"/>
                        <w:position w:val="0"/>
                        <w:lang w:val="en-US" w:eastAsia="en-US" w:bidi="en-US"/>
                      </w:rPr>
                      <w:t xml:space="preserve"> 2015</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759460</wp:posOffset>
              </wp:positionH>
              <wp:positionV relativeFrom="page">
                <wp:posOffset>866140</wp:posOffset>
              </wp:positionV>
              <wp:extent cx="2030095" cy="109855"/>
              <wp:effectExtent l="0" t="0" r="0" b="0"/>
              <wp:wrapNone/>
              <wp:docPr id="285" name="Shape 285"/>
              <wp:cNvGraphicFramePr/>
              <a:graphic xmlns:a="http://schemas.openxmlformats.org/drawingml/2006/main">
                <a:graphicData uri="http://schemas.microsoft.com/office/word/2010/wordprocessingShape">
                  <wps:wsp>
                    <wps:cNvSpPr txBox="1"/>
                    <wps:spPr>
                      <a:xfrm>
                        <a:off x="0" y="0"/>
                        <a:ext cx="2030095" cy="10985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9OO1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2O15</w:t>
                          </w:r>
                        </w:p>
                      </w:txbxContent>
                    </wps:txbx>
                    <wps:bodyPr wrap="none" lIns="0" tIns="0" rIns="0" bIns="0">
                      <a:spAutoFit/>
                    </wps:bodyPr>
                  </wps:wsp>
                </a:graphicData>
              </a:graphic>
            </wp:anchor>
          </w:drawing>
        </mc:Choice>
        <mc:Fallback>
          <w:pict>
            <v:shape id="Shape 285" o:spid="_x0000_s1026" o:spt="202" type="#_x0000_t202" style="position:absolute;left:0pt;margin-left:59.8pt;margin-top:68.2pt;height:8.65pt;width:159.85pt;mso-position-horizontal-relative:page;mso-position-vertical-relative:page;mso-wrap-style:none;z-index:-251657216;mso-width-relative:page;mso-height-relative:page;" filled="f" stroked="f" coordsize="21600,21600" o:gfxdata="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n29Z&#10;1wAAAAsBAAAPAAAAAAAAAAEAIAAAACIAAABkcnMvZG93bnJldi54bWxQSwECFAAUAAAACACHTuJA&#10;MRJLBb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9OO1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2O15</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759460</wp:posOffset>
              </wp:positionH>
              <wp:positionV relativeFrom="page">
                <wp:posOffset>866140</wp:posOffset>
              </wp:positionV>
              <wp:extent cx="2030095" cy="109855"/>
              <wp:effectExtent l="0" t="0" r="0" b="0"/>
              <wp:wrapNone/>
              <wp:docPr id="289" name="Shape 289"/>
              <wp:cNvGraphicFramePr/>
              <a:graphic xmlns:a="http://schemas.openxmlformats.org/drawingml/2006/main">
                <a:graphicData uri="http://schemas.microsoft.com/office/word/2010/wordprocessingShape">
                  <wps:wsp>
                    <wps:cNvSpPr txBox="1"/>
                    <wps:spPr>
                      <a:xfrm>
                        <a:off x="0" y="0"/>
                        <a:ext cx="2030095" cy="10985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9OO1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2O15</w:t>
                          </w:r>
                        </w:p>
                      </w:txbxContent>
                    </wps:txbx>
                    <wps:bodyPr wrap="none" lIns="0" tIns="0" rIns="0" bIns="0">
                      <a:spAutoFit/>
                    </wps:bodyPr>
                  </wps:wsp>
                </a:graphicData>
              </a:graphic>
            </wp:anchor>
          </w:drawing>
        </mc:Choice>
        <mc:Fallback>
          <w:pict>
            <v:shape id="Shape 289" o:spid="_x0000_s1026" o:spt="202" type="#_x0000_t202" style="position:absolute;left:0pt;margin-left:59.8pt;margin-top:68.2pt;height:8.65pt;width:159.85pt;mso-position-horizontal-relative:page;mso-position-vertical-relative:page;mso-wrap-style:none;z-index:-251657216;mso-width-relative:page;mso-height-relative:page;" filled="f" stroked="f" coordsize="21600,21600" o:gfxdata="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fb1nX&#10;AAAACwEAAA8AAAAAAAAAAQAgAAAAIgAAAGRycy9kb3ducmV2LnhtbFBLAQIUABQAAAAIAIdO4kC0&#10;3phfrwEAAHQDAAAOAAAAAAAAAAEAIAAAACYBAABkcnMvZTJvRG9jLnhtbFBLBQYAAAAABgAGAFkB&#10;AABH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9OO1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2O15</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4676775</wp:posOffset>
              </wp:positionH>
              <wp:positionV relativeFrom="page">
                <wp:posOffset>920750</wp:posOffset>
              </wp:positionV>
              <wp:extent cx="2034540" cy="118745"/>
              <wp:effectExtent l="0" t="0" r="0" b="0"/>
              <wp:wrapNone/>
              <wp:docPr id="293" name="Shape 293"/>
              <wp:cNvGraphicFramePr/>
              <a:graphic xmlns:a="http://schemas.openxmlformats.org/drawingml/2006/main">
                <a:graphicData uri="http://schemas.microsoft.com/office/word/2010/wordprocessingShape">
                  <wps:wsp>
                    <wps:cNvSpPr txBox="1"/>
                    <wps:spPr>
                      <a:xfrm>
                        <a:off x="0" y="0"/>
                        <a:ext cx="2034540"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293" o:spid="_x0000_s1026" o:spt="202" type="#_x0000_t202" style="position:absolute;left:0pt;margin-left:368.25pt;margin-top:72.5pt;height:9.35pt;width:160.2pt;mso-position-horizontal-relative:page;mso-position-vertical-relative:page;mso-wrap-style:none;z-index:-251657216;mso-width-relative:page;mso-height-relative:page;" filled="f" stroked="f" coordsize="21600,21600" o:gfxdata="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f7qO&#10;1wAAAAwBAAAPAAAAAAAAAAEAIAAAACIAAABkcnMvZG93bnJldi54bWxQSwECFAAUAAAACACHTuJA&#10;ICrRe7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4676775</wp:posOffset>
              </wp:positionH>
              <wp:positionV relativeFrom="page">
                <wp:posOffset>920750</wp:posOffset>
              </wp:positionV>
              <wp:extent cx="2034540" cy="118745"/>
              <wp:effectExtent l="0" t="0" r="0" b="0"/>
              <wp:wrapNone/>
              <wp:docPr id="297" name="Shape 297"/>
              <wp:cNvGraphicFramePr/>
              <a:graphic xmlns:a="http://schemas.openxmlformats.org/drawingml/2006/main">
                <a:graphicData uri="http://schemas.microsoft.com/office/word/2010/wordprocessingShape">
                  <wps:wsp>
                    <wps:cNvSpPr txBox="1"/>
                    <wps:spPr>
                      <a:xfrm>
                        <a:off x="0" y="0"/>
                        <a:ext cx="2034540"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297" o:spid="_x0000_s1026" o:spt="202" type="#_x0000_t202" style="position:absolute;left:0pt;margin-left:368.25pt;margin-top:72.5pt;height:9.35pt;width:160.2pt;mso-position-horizontal-relative:page;mso-position-vertical-relative:page;mso-wrap-style:none;z-index:-251657216;mso-width-relative:page;mso-height-relative:page;" filled="f" stroked="f" coordsize="21600,21600" o:gfxdata="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f7qO&#10;1wAAAAwBAAAPAAAAAAAAAAEAIAAAACIAAABkcnMvZG93bnJldi54bWxQSwECFAAUAAAACACHTuJA&#10;o5GfTbABAAB0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4733925</wp:posOffset>
              </wp:positionH>
              <wp:positionV relativeFrom="page">
                <wp:posOffset>876935</wp:posOffset>
              </wp:positionV>
              <wp:extent cx="2043430" cy="114300"/>
              <wp:effectExtent l="0" t="0" r="0" b="0"/>
              <wp:wrapNone/>
              <wp:docPr id="67" name="Shape 67"/>
              <wp:cNvGraphicFramePr/>
              <a:graphic xmlns:a="http://schemas.openxmlformats.org/drawingml/2006/main">
                <a:graphicData uri="http://schemas.microsoft.com/office/word/2010/wordprocessingShape">
                  <wps:wsp>
                    <wps:cNvSpPr txBox="1"/>
                    <wps:spPr>
                      <a:xfrm>
                        <a:off x="0" y="0"/>
                        <a:ext cx="204343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67" o:spid="_x0000_s1026" o:spt="202" type="#_x0000_t202" style="position:absolute;left:0pt;margin-left:372.75pt;margin-top:69.05pt;height:9pt;width:160.9pt;mso-position-horizontal-relative:page;mso-position-vertical-relative:page;mso-wrap-style:none;z-index:-251657216;mso-width-relative:page;mso-height-relative:page;" filled="f" stroked="f" coordsize="21600,21600" o:gfxdata="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kaa99cA&#10;AAAMAQAADwAAAAAAAAABACAAAAAiAAAAZHJzL2Rvd25yZXYueG1sUEsBAhQAFAAAAAgAh07iQK09&#10;etmuAQAAcgMAAA4AAAAAAAAAAQAgAAAAJgEAAGRycy9lMm9Eb2MueG1sUEsFBgAAAAAGAAYAWQEA&#10;AEYFA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4733925</wp:posOffset>
              </wp:positionH>
              <wp:positionV relativeFrom="page">
                <wp:posOffset>876935</wp:posOffset>
              </wp:positionV>
              <wp:extent cx="2043430" cy="114300"/>
              <wp:effectExtent l="0" t="0" r="0" b="0"/>
              <wp:wrapNone/>
              <wp:docPr id="69" name="Shape 69"/>
              <wp:cNvGraphicFramePr/>
              <a:graphic xmlns:a="http://schemas.openxmlformats.org/drawingml/2006/main">
                <a:graphicData uri="http://schemas.microsoft.com/office/word/2010/wordprocessingShape">
                  <wps:wsp>
                    <wps:cNvSpPr txBox="1"/>
                    <wps:spPr>
                      <a:xfrm>
                        <a:off x="0" y="0"/>
                        <a:ext cx="2043430" cy="114300"/>
                      </a:xfrm>
                      <a:prstGeom prst="rect">
                        <a:avLst/>
                      </a:prstGeom>
                      <a:noFill/>
                    </wps:spPr>
                    <wps:txbx>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wps:txbx>
                    <wps:bodyPr wrap="none" lIns="0" tIns="0" rIns="0" bIns="0">
                      <a:spAutoFit/>
                    </wps:bodyPr>
                  </wps:wsp>
                </a:graphicData>
              </a:graphic>
            </wp:anchor>
          </w:drawing>
        </mc:Choice>
        <mc:Fallback>
          <w:pict>
            <v:shape id="Shape 69" o:spid="_x0000_s1026" o:spt="202" type="#_x0000_t202" style="position:absolute;left:0pt;margin-left:372.75pt;margin-top:69.05pt;height:9pt;width:160.9pt;mso-position-horizontal-relative:page;mso-position-vertical-relative:page;mso-wrap-style:none;z-index:-251657216;mso-width-relative:page;mso-height-relative:page;" filled="f" stroked="f" coordsize="21600,21600" o:gfxdata="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kaa99cA&#10;AAAMAQAADwAAAAAAAAABACAAAAAiAAAAZHJzL2Rvd25yZXYueG1sUEsBAhQAFAAAAAgAh07iQCpi&#10;aNquAQAAcgMAAA4AAAAAAAAAAQAgAAAAJgEAAGRycy9lMm9Eb2MueG1sUEsFBgAAAAAGAAYAWQEA&#10;AEYFAAAAAA==&#10;">
              <v:fill on="f" focussize="0,0"/>
              <v:stroke on="f"/>
              <v:imagedata o:title=""/>
              <o:lock v:ext="edit" aspectratio="f"/>
              <v:textbox inset="0mm,0mm,0mm,0mm" style="mso-fit-shape-to-text:t;">
                <w:txbxContent>
                  <w:p>
                    <w:pPr>
                      <w:pStyle w:val="2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9001=2015</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4635500</wp:posOffset>
              </wp:positionH>
              <wp:positionV relativeFrom="page">
                <wp:posOffset>893445</wp:posOffset>
              </wp:positionV>
              <wp:extent cx="2038985" cy="114300"/>
              <wp:effectExtent l="0" t="0" r="0" b="0"/>
              <wp:wrapNone/>
              <wp:docPr id="71" name="Shape 71"/>
              <wp:cNvGraphicFramePr/>
              <a:graphic xmlns:a="http://schemas.openxmlformats.org/drawingml/2006/main">
                <a:graphicData uri="http://schemas.microsoft.com/office/word/2010/wordprocessingShape">
                  <wps:wsp>
                    <wps:cNvSpPr txBox="1"/>
                    <wps:spPr>
                      <a:xfrm>
                        <a:off x="0" y="0"/>
                        <a:ext cx="2038985"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71" o:spid="_x0000_s1026" o:spt="202" type="#_x0000_t202" style="position:absolute;left:0pt;margin-left:365pt;margin-top:70.35pt;height:9pt;width:160.55pt;mso-position-horizontal-relative:page;mso-position-vertical-relative:page;mso-wrap-style:none;z-index:-251657216;mso-width-relative:page;mso-height-relative:page;" filled="f" stroked="f" coordsize="21600,21600" o:gfxdata="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E9Mb&#10;1wAAAAwBAAAPAAAAAAAAAAEAIAAAACIAAABkcnMvZG93bnJldi54bWxQSwECFAAUAAAACACHTuJA&#10;m8fOxLABAABy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4635500</wp:posOffset>
              </wp:positionH>
              <wp:positionV relativeFrom="page">
                <wp:posOffset>893445</wp:posOffset>
              </wp:positionV>
              <wp:extent cx="2038985" cy="114300"/>
              <wp:effectExtent l="0" t="0" r="0" b="0"/>
              <wp:wrapNone/>
              <wp:docPr id="75" name="Shape 75"/>
              <wp:cNvGraphicFramePr/>
              <a:graphic xmlns:a="http://schemas.openxmlformats.org/drawingml/2006/main">
                <a:graphicData uri="http://schemas.microsoft.com/office/word/2010/wordprocessingShape">
                  <wps:wsp>
                    <wps:cNvSpPr txBox="1"/>
                    <wps:spPr>
                      <a:xfrm>
                        <a:off x="0" y="0"/>
                        <a:ext cx="2038985" cy="1143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wps:txbx>
                    <wps:bodyPr wrap="none" lIns="0" tIns="0" rIns="0" bIns="0">
                      <a:spAutoFit/>
                    </wps:bodyPr>
                  </wps:wsp>
                </a:graphicData>
              </a:graphic>
            </wp:anchor>
          </w:drawing>
        </mc:Choice>
        <mc:Fallback>
          <w:pict>
            <v:shape id="Shape 75" o:spid="_x0000_s1026" o:spt="202" type="#_x0000_t202" style="position:absolute;left:0pt;margin-left:365pt;margin-top:70.35pt;height:9pt;width:160.55pt;mso-position-horizontal-relative:page;mso-position-vertical-relative:page;mso-wrap-style:none;z-index:-251657216;mso-width-relative:page;mso-height-relative:page;" filled="f" stroked="f" coordsize="21600,21600" o:gfxdata="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E9Mb&#10;1wAAAAwBAAAPAAAAAAAAAAEAIAAAACIAAABkcnMvZG93bnJldi54bWxQSwECFAAUAAAACACHTuJA&#10;mU6vxbABAAByAwAADgAAAAAAAAABACAAAAAmAQAAZHJzL2Uyb0RvYy54bWxQSwUGAAAAAAYABgBZ&#10;AQAASA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19001—201</w:t>
                    </w:r>
                    <w:r>
                      <w:rPr>
                        <w:rFonts w:ascii="Times New Roman" w:hAnsi="Times New Roman" w:eastAsia="Times New Roman" w:cs="Times New Roman"/>
                        <w:b/>
                        <w:bCs/>
                        <w:color w:val="000000"/>
                        <w:spacing w:val="0"/>
                        <w:w w:val="100"/>
                        <w:position w:val="0"/>
                        <w:lang w:val="en-US" w:eastAsia="en-US" w:bidi="en-US"/>
                      </w:rPr>
                      <w:t xml:space="preserve">6/ISO </w:t>
                    </w:r>
                    <w:r>
                      <w:rPr>
                        <w:rFonts w:ascii="Times New Roman" w:hAnsi="Times New Roman" w:eastAsia="Times New Roman" w:cs="Times New Roman"/>
                        <w:color w:val="000000"/>
                        <w:spacing w:val="0"/>
                        <w:w w:val="100"/>
                        <w:position w:val="0"/>
                        <w:lang w:val="en-US" w:eastAsia="en-US" w:bidi="en-US"/>
                      </w:rPr>
                      <w:t xml:space="preserve">9001 </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2015</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764540</wp:posOffset>
              </wp:positionH>
              <wp:positionV relativeFrom="page">
                <wp:posOffset>836295</wp:posOffset>
              </wp:positionV>
              <wp:extent cx="2025650" cy="118745"/>
              <wp:effectExtent l="0" t="0" r="0" b="0"/>
              <wp:wrapNone/>
              <wp:docPr id="79" name="Shape 79"/>
              <wp:cNvGraphicFramePr/>
              <a:graphic xmlns:a="http://schemas.openxmlformats.org/drawingml/2006/main">
                <a:graphicData uri="http://schemas.microsoft.com/office/word/2010/wordprocessingShape">
                  <wps:wsp>
                    <wps:cNvSpPr txBox="1"/>
                    <wps:spPr>
                      <a:xfrm>
                        <a:off x="0" y="0"/>
                        <a:ext cx="2025650"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79" o:spid="_x0000_s1026" o:spt="202" type="#_x0000_t202" style="position:absolute;left:0pt;margin-left:60.2pt;margin-top:65.85pt;height:9.35pt;width:159.5pt;mso-position-horizontal-relative:page;mso-position-vertical-relative:page;mso-wrap-style:none;z-index:-251657216;mso-width-relative:page;mso-height-relative:page;" filled="f" stroked="f" coordsize="21600,21600" o:gfxdata="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47sjDUAAAA&#10;CwEAAA8AAAAAAAAAAQAgAAAAIgAAAGRycy9kb3ducmV2LnhtbFBLAQIUABQAAAAIAIdO4kDVEswW&#10;rwEAAHIDAAAOAAAAAAAAAAEAIAAAACM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764540</wp:posOffset>
              </wp:positionH>
              <wp:positionV relativeFrom="page">
                <wp:posOffset>836295</wp:posOffset>
              </wp:positionV>
              <wp:extent cx="2025650" cy="118745"/>
              <wp:effectExtent l="0" t="0" r="0" b="0"/>
              <wp:wrapNone/>
              <wp:docPr id="83" name="Shape 83"/>
              <wp:cNvGraphicFramePr/>
              <a:graphic xmlns:a="http://schemas.openxmlformats.org/drawingml/2006/main">
                <a:graphicData uri="http://schemas.microsoft.com/office/word/2010/wordprocessingShape">
                  <wps:wsp>
                    <wps:cNvSpPr txBox="1"/>
                    <wps:spPr>
                      <a:xfrm>
                        <a:off x="0" y="0"/>
                        <a:ext cx="2025650" cy="11874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wps:txbx>
                    <wps:bodyPr wrap="none" lIns="0" tIns="0" rIns="0" bIns="0">
                      <a:spAutoFit/>
                    </wps:bodyPr>
                  </wps:wsp>
                </a:graphicData>
              </a:graphic>
            </wp:anchor>
          </w:drawing>
        </mc:Choice>
        <mc:Fallback>
          <w:pict>
            <v:shape id="Shape 83" o:spid="_x0000_s1026" o:spt="202" type="#_x0000_t202" style="position:absolute;left:0pt;margin-left:60.2pt;margin-top:65.85pt;height:9.35pt;width:159.5pt;mso-position-horizontal-relative:page;mso-position-vertical-relative:page;mso-wrap-style:none;z-index:-251657216;mso-width-relative:page;mso-height-relative:page;" filled="f" stroked="f" coordsize="21600,21600" o:gfxdata="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47sjDUAAAA&#10;CwEAAA8AAAAAAAAAAQAgAAAAIgAAAGRycy9kb3ducmV2LnhtbFBLAQIUABQAAAAIAIdO4kA1QT8q&#10;rwEAAHIDAAAOAAAAAAAAAAEAIAAAACMBAABkcnMvZTJvRG9jLnhtbFBLBQYAAAAABgAGAFkBAABE&#10;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 xml:space="preserve">GB/T </w:t>
                    </w:r>
                    <w:r>
                      <w:rPr>
                        <w:rFonts w:ascii="Times New Roman" w:hAnsi="Times New Roman" w:eastAsia="Times New Roman" w:cs="Times New Roman"/>
                        <w:color w:val="000000"/>
                        <w:spacing w:val="0"/>
                        <w:w w:val="100"/>
                        <w:position w:val="0"/>
                        <w:lang w:val="en-US" w:eastAsia="en-US" w:bidi="en-US"/>
                      </w:rPr>
                      <w:t>19001 —20</w:t>
                    </w:r>
                    <w:r>
                      <w:rPr>
                        <w:rFonts w:ascii="Times New Roman" w:hAnsi="Times New Roman" w:eastAsia="Times New Roman" w:cs="Times New Roman"/>
                        <w:b/>
                        <w:bCs/>
                        <w:color w:val="000000"/>
                        <w:spacing w:val="0"/>
                        <w:w w:val="100"/>
                        <w:position w:val="0"/>
                        <w:lang w:val="en-US" w:eastAsia="en-US" w:bidi="en-US"/>
                      </w:rPr>
                      <w:t xml:space="preserve">16/ISO </w:t>
                    </w:r>
                    <w:r>
                      <w:rPr>
                        <w:rFonts w:ascii="Times New Roman" w:hAnsi="Times New Roman" w:eastAsia="Times New Roman" w:cs="Times New Roman"/>
                        <w:color w:val="000000"/>
                        <w:spacing w:val="0"/>
                        <w:w w:val="100"/>
                        <w:position w:val="0"/>
                        <w:lang w:val="en-US" w:eastAsia="en-US" w:bidi="en-US"/>
                      </w:rPr>
                      <w:t>9001</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2015</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3"/>
      <w:numFmt w:val="decimal"/>
      <w:lvlText w:val="7.%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BF205925"/>
    <w:multiLevelType w:val="singleLevel"/>
    <w:tmpl w:val="BF205925"/>
    <w:lvl w:ilvl="0" w:tentative="0">
      <w:start w:val="1"/>
      <w:numFmt w:val="decimal"/>
      <w:lvlText w:val="7.1.%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nsid w:val="CF092B84"/>
    <w:multiLevelType w:val="singleLevel"/>
    <w:tmpl w:val="CF092B84"/>
    <w:lvl w:ilvl="0" w:tentative="0">
      <w:start w:val="1"/>
      <w:numFmt w:val="decimal"/>
      <w:lvlText w:val="5.2.%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nsid w:val="0053208E"/>
    <w:multiLevelType w:val="singleLevel"/>
    <w:tmpl w:val="0053208E"/>
    <w:lvl w:ilvl="0" w:tentative="0">
      <w:start w:val="1"/>
      <w:numFmt w:val="decimal"/>
      <w:lvlText w:val="5.1.%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nsid w:val="0248C179"/>
    <w:multiLevelType w:val="singleLevel"/>
    <w:tmpl w:val="0248C179"/>
    <w:lvl w:ilvl="0" w:tentative="0">
      <w:start w:val="2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5">
    <w:nsid w:val="03D62ECE"/>
    <w:multiLevelType w:val="singleLevel"/>
    <w:tmpl w:val="03D62ECE"/>
    <w:lvl w:ilvl="0" w:tentative="0">
      <w:start w:val="1"/>
      <w:numFmt w:val="decimal"/>
      <w:lvlText w:val="7.5.%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6">
    <w:nsid w:val="25B654F3"/>
    <w:multiLevelType w:val="singleLevel"/>
    <w:tmpl w:val="25B654F3"/>
    <w:lvl w:ilvl="0" w:tentative="0">
      <w:start w:val="1"/>
      <w:numFmt w:val="decimal"/>
      <w:lvlText w:val="9.1.%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7">
    <w:nsid w:val="59ADCABA"/>
    <w:multiLevelType w:val="singleLevel"/>
    <w:tmpl w:val="59ADCABA"/>
    <w:lvl w:ilvl="0" w:tentative="0">
      <w:start w:val="1"/>
      <w:numFmt w:val="decimal"/>
      <w:lvlText w:val="6.%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8">
    <w:nsid w:val="72183CF9"/>
    <w:multiLevelType w:val="singleLevel"/>
    <w:tmpl w:val="72183CF9"/>
    <w:lvl w:ilvl="0" w:tentative="0">
      <w:start w:val="3"/>
      <w:numFmt w:val="decimal"/>
      <w:lvlText w:val="9.%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6F9F2B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Body text|2_"/>
    <w:basedOn w:val="3"/>
    <w:link w:val="5"/>
    <w:uiPriority w:val="0"/>
    <w:rPr>
      <w:sz w:val="20"/>
      <w:szCs w:val="20"/>
      <w:u w:val="none"/>
      <w:shd w:val="clear" w:color="auto" w:fill="auto"/>
    </w:rPr>
  </w:style>
  <w:style w:type="paragraph" w:customStyle="1" w:styleId="5">
    <w:name w:val="Body text|2"/>
    <w:basedOn w:val="1"/>
    <w:link w:val="4"/>
    <w:uiPriority w:val="0"/>
    <w:pPr>
      <w:widowControl w:val="0"/>
      <w:shd w:val="clear" w:color="auto" w:fill="auto"/>
      <w:spacing w:after="80"/>
    </w:pPr>
    <w:rPr>
      <w:sz w:val="20"/>
      <w:szCs w:val="20"/>
      <w:u w:val="none"/>
      <w:shd w:val="clear" w:color="auto" w:fill="auto"/>
    </w:rPr>
  </w:style>
  <w:style w:type="character" w:customStyle="1" w:styleId="6">
    <w:name w:val="Body text|5_"/>
    <w:basedOn w:val="3"/>
    <w:link w:val="7"/>
    <w:qFormat/>
    <w:uiPriority w:val="0"/>
    <w:rPr>
      <w:sz w:val="26"/>
      <w:szCs w:val="26"/>
      <w:u w:val="none"/>
      <w:shd w:val="clear" w:color="auto" w:fill="auto"/>
    </w:rPr>
  </w:style>
  <w:style w:type="paragraph" w:customStyle="1" w:styleId="7">
    <w:name w:val="Body text|5"/>
    <w:basedOn w:val="1"/>
    <w:link w:val="6"/>
    <w:uiPriority w:val="0"/>
    <w:pPr>
      <w:widowControl w:val="0"/>
      <w:shd w:val="clear" w:color="auto" w:fill="auto"/>
      <w:spacing w:after="460"/>
      <w:jc w:val="center"/>
    </w:pPr>
    <w:rPr>
      <w:sz w:val="26"/>
      <w:szCs w:val="26"/>
      <w:u w:val="none"/>
      <w:shd w:val="clear" w:color="auto" w:fill="auto"/>
    </w:rPr>
  </w:style>
  <w:style w:type="character" w:customStyle="1" w:styleId="8">
    <w:name w:val="Heading #1|1_"/>
    <w:basedOn w:val="3"/>
    <w:link w:val="9"/>
    <w:qFormat/>
    <w:uiPriority w:val="0"/>
    <w:rPr>
      <w:sz w:val="146"/>
      <w:szCs w:val="146"/>
      <w:u w:val="none"/>
      <w:shd w:val="clear" w:color="auto" w:fill="auto"/>
    </w:rPr>
  </w:style>
  <w:style w:type="paragraph" w:customStyle="1" w:styleId="9">
    <w:name w:val="Heading #1|1"/>
    <w:basedOn w:val="1"/>
    <w:link w:val="8"/>
    <w:uiPriority w:val="0"/>
    <w:pPr>
      <w:widowControl w:val="0"/>
      <w:shd w:val="clear" w:color="auto" w:fill="auto"/>
      <w:spacing w:after="220"/>
      <w:ind w:left="5160"/>
      <w:outlineLvl w:val="0"/>
    </w:pPr>
    <w:rPr>
      <w:sz w:val="146"/>
      <w:szCs w:val="146"/>
      <w:u w:val="none"/>
      <w:shd w:val="clear" w:color="auto" w:fill="auto"/>
    </w:rPr>
  </w:style>
  <w:style w:type="character" w:customStyle="1" w:styleId="10">
    <w:name w:val="Heading #3|1_"/>
    <w:basedOn w:val="3"/>
    <w:link w:val="11"/>
    <w:uiPriority w:val="0"/>
    <w:rPr>
      <w:rFonts w:ascii="宋体" w:hAnsi="宋体" w:eastAsia="宋体" w:cs="宋体"/>
      <w:sz w:val="54"/>
      <w:szCs w:val="54"/>
      <w:u w:val="none"/>
      <w:shd w:val="clear" w:color="auto" w:fill="auto"/>
      <w:lang w:val="zh-TW" w:eastAsia="zh-TW" w:bidi="zh-TW"/>
    </w:rPr>
  </w:style>
  <w:style w:type="paragraph" w:customStyle="1" w:styleId="11">
    <w:name w:val="Heading #3|1"/>
    <w:basedOn w:val="1"/>
    <w:link w:val="10"/>
    <w:qFormat/>
    <w:uiPriority w:val="0"/>
    <w:pPr>
      <w:widowControl w:val="0"/>
      <w:shd w:val="clear" w:color="auto" w:fill="auto"/>
      <w:spacing w:after="460"/>
      <w:jc w:val="center"/>
      <w:outlineLvl w:val="2"/>
    </w:pPr>
    <w:rPr>
      <w:rFonts w:ascii="宋体" w:hAnsi="宋体" w:eastAsia="宋体" w:cs="宋体"/>
      <w:sz w:val="54"/>
      <w:szCs w:val="54"/>
      <w:u w:val="none"/>
      <w:shd w:val="clear" w:color="auto" w:fill="auto"/>
      <w:lang w:val="zh-TW" w:eastAsia="zh-TW" w:bidi="zh-TW"/>
    </w:rPr>
  </w:style>
  <w:style w:type="character" w:customStyle="1" w:styleId="12">
    <w:name w:val="Heading #4|1_"/>
    <w:basedOn w:val="3"/>
    <w:link w:val="13"/>
    <w:uiPriority w:val="0"/>
    <w:rPr>
      <w:rFonts w:ascii="宋体" w:hAnsi="宋体" w:eastAsia="宋体" w:cs="宋体"/>
      <w:sz w:val="50"/>
      <w:szCs w:val="50"/>
      <w:u w:val="none"/>
      <w:shd w:val="clear" w:color="auto" w:fill="auto"/>
      <w:lang w:val="zh-TW" w:eastAsia="zh-TW" w:bidi="zh-TW"/>
    </w:rPr>
  </w:style>
  <w:style w:type="paragraph" w:customStyle="1" w:styleId="13">
    <w:name w:val="Heading #4|1"/>
    <w:basedOn w:val="1"/>
    <w:link w:val="12"/>
    <w:uiPriority w:val="0"/>
    <w:pPr>
      <w:widowControl w:val="0"/>
      <w:shd w:val="clear" w:color="auto" w:fill="auto"/>
      <w:spacing w:after="460"/>
      <w:jc w:val="center"/>
      <w:outlineLvl w:val="3"/>
    </w:pPr>
    <w:rPr>
      <w:rFonts w:ascii="宋体" w:hAnsi="宋体" w:eastAsia="宋体" w:cs="宋体"/>
      <w:sz w:val="50"/>
      <w:szCs w:val="50"/>
      <w:u w:val="none"/>
      <w:shd w:val="clear" w:color="auto" w:fill="auto"/>
      <w:lang w:val="zh-TW" w:eastAsia="zh-TW" w:bidi="zh-TW"/>
    </w:rPr>
  </w:style>
  <w:style w:type="character" w:customStyle="1" w:styleId="14">
    <w:name w:val="Heading #2|1_"/>
    <w:basedOn w:val="3"/>
    <w:link w:val="15"/>
    <w:qFormat/>
    <w:uiPriority w:val="0"/>
    <w:rPr>
      <w:rFonts w:ascii="宋体" w:hAnsi="宋体" w:eastAsia="宋体" w:cs="宋体"/>
      <w:sz w:val="58"/>
      <w:szCs w:val="58"/>
      <w:u w:val="none"/>
      <w:shd w:val="clear" w:color="auto" w:fill="auto"/>
      <w:lang w:val="zh-TW" w:eastAsia="zh-TW" w:bidi="zh-TW"/>
    </w:rPr>
  </w:style>
  <w:style w:type="paragraph" w:customStyle="1" w:styleId="15">
    <w:name w:val="Heading #2|1"/>
    <w:basedOn w:val="1"/>
    <w:link w:val="14"/>
    <w:qFormat/>
    <w:uiPriority w:val="0"/>
    <w:pPr>
      <w:widowControl w:val="0"/>
      <w:shd w:val="clear" w:color="auto" w:fill="auto"/>
      <w:spacing w:after="460"/>
      <w:jc w:val="center"/>
      <w:outlineLvl w:val="1"/>
    </w:pPr>
    <w:rPr>
      <w:rFonts w:ascii="宋体" w:hAnsi="宋体" w:eastAsia="宋体" w:cs="宋体"/>
      <w:sz w:val="58"/>
      <w:szCs w:val="58"/>
      <w:u w:val="none"/>
      <w:shd w:val="clear" w:color="auto" w:fill="auto"/>
      <w:lang w:val="zh-TW" w:eastAsia="zh-TW" w:bidi="zh-TW"/>
    </w:rPr>
  </w:style>
  <w:style w:type="character" w:customStyle="1" w:styleId="16">
    <w:name w:val="Picture caption|1_"/>
    <w:basedOn w:val="3"/>
    <w:link w:val="17"/>
    <w:qFormat/>
    <w:uiPriority w:val="0"/>
    <w:rPr>
      <w:rFonts w:ascii="宋体" w:hAnsi="宋体" w:eastAsia="宋体" w:cs="宋体"/>
      <w:sz w:val="20"/>
      <w:szCs w:val="20"/>
      <w:u w:val="none"/>
      <w:shd w:val="clear" w:color="auto" w:fill="auto"/>
      <w:lang w:val="zh-TW" w:eastAsia="zh-TW" w:bidi="zh-TW"/>
    </w:rPr>
  </w:style>
  <w:style w:type="paragraph" w:customStyle="1" w:styleId="17">
    <w:name w:val="Picture caption|1"/>
    <w:basedOn w:val="1"/>
    <w:link w:val="16"/>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18">
    <w:name w:val="Body text|1_"/>
    <w:basedOn w:val="3"/>
    <w:link w:val="19"/>
    <w:uiPriority w:val="0"/>
    <w:rPr>
      <w:rFonts w:ascii="宋体" w:hAnsi="宋体" w:eastAsia="宋体" w:cs="宋体"/>
      <w:sz w:val="20"/>
      <w:szCs w:val="20"/>
      <w:u w:val="none"/>
      <w:shd w:val="clear" w:color="auto" w:fill="auto"/>
      <w:lang w:val="zh-TW" w:eastAsia="zh-TW" w:bidi="zh-TW"/>
    </w:rPr>
  </w:style>
  <w:style w:type="paragraph" w:customStyle="1" w:styleId="19">
    <w:name w:val="Body text|1"/>
    <w:basedOn w:val="1"/>
    <w:link w:val="18"/>
    <w:qFormat/>
    <w:uiPriority w:val="0"/>
    <w:pPr>
      <w:widowControl w:val="0"/>
      <w:shd w:val="clear" w:color="auto" w:fill="auto"/>
      <w:spacing w:after="60"/>
      <w:ind w:firstLine="200"/>
    </w:pPr>
    <w:rPr>
      <w:rFonts w:ascii="宋体" w:hAnsi="宋体" w:eastAsia="宋体" w:cs="宋体"/>
      <w:sz w:val="20"/>
      <w:szCs w:val="20"/>
      <w:u w:val="none"/>
      <w:shd w:val="clear" w:color="auto" w:fill="auto"/>
      <w:lang w:val="zh-TW" w:eastAsia="zh-TW" w:bidi="zh-TW"/>
    </w:rPr>
  </w:style>
  <w:style w:type="character" w:customStyle="1" w:styleId="20">
    <w:name w:val="Table of contents|1_"/>
    <w:basedOn w:val="3"/>
    <w:link w:val="21"/>
    <w:uiPriority w:val="0"/>
    <w:rPr>
      <w:rFonts w:ascii="宋体" w:hAnsi="宋体" w:eastAsia="宋体" w:cs="宋体"/>
      <w:sz w:val="20"/>
      <w:szCs w:val="20"/>
      <w:u w:val="none"/>
      <w:shd w:val="clear" w:color="auto" w:fill="auto"/>
      <w:lang w:val="zh-TW" w:eastAsia="zh-TW" w:bidi="zh-TW"/>
    </w:rPr>
  </w:style>
  <w:style w:type="paragraph" w:customStyle="1" w:styleId="21">
    <w:name w:val="Table of contents|1"/>
    <w:basedOn w:val="1"/>
    <w:link w:val="20"/>
    <w:uiPriority w:val="0"/>
    <w:pPr>
      <w:widowControl w:val="0"/>
      <w:shd w:val="clear" w:color="auto" w:fill="auto"/>
      <w:spacing w:after="60"/>
      <w:ind w:firstLine="200"/>
    </w:pPr>
    <w:rPr>
      <w:rFonts w:ascii="宋体" w:hAnsi="宋体" w:eastAsia="宋体" w:cs="宋体"/>
      <w:sz w:val="20"/>
      <w:szCs w:val="20"/>
      <w:u w:val="none"/>
      <w:shd w:val="clear" w:color="auto" w:fill="auto"/>
      <w:lang w:val="zh-TW" w:eastAsia="zh-TW" w:bidi="zh-TW"/>
    </w:rPr>
  </w:style>
  <w:style w:type="character" w:customStyle="1" w:styleId="22">
    <w:name w:val="Header or footer|2_"/>
    <w:basedOn w:val="3"/>
    <w:link w:val="23"/>
    <w:uiPriority w:val="0"/>
    <w:rPr>
      <w:sz w:val="20"/>
      <w:szCs w:val="20"/>
      <w:u w:val="none"/>
      <w:shd w:val="clear" w:color="auto" w:fill="auto"/>
    </w:rPr>
  </w:style>
  <w:style w:type="paragraph" w:customStyle="1" w:styleId="23">
    <w:name w:val="Header or footer|2"/>
    <w:basedOn w:val="1"/>
    <w:link w:val="22"/>
    <w:qFormat/>
    <w:uiPriority w:val="0"/>
    <w:pPr>
      <w:widowControl w:val="0"/>
      <w:shd w:val="clear" w:color="auto" w:fill="auto"/>
    </w:pPr>
    <w:rPr>
      <w:sz w:val="20"/>
      <w:szCs w:val="20"/>
      <w:u w:val="none"/>
      <w:shd w:val="clear" w:color="auto" w:fill="auto"/>
    </w:rPr>
  </w:style>
  <w:style w:type="character" w:customStyle="1" w:styleId="24">
    <w:name w:val="Header or footer|1_"/>
    <w:basedOn w:val="3"/>
    <w:link w:val="25"/>
    <w:uiPriority w:val="0"/>
    <w:rPr>
      <w:sz w:val="20"/>
      <w:szCs w:val="20"/>
      <w:u w:val="none"/>
      <w:shd w:val="clear" w:color="auto" w:fill="auto"/>
    </w:rPr>
  </w:style>
  <w:style w:type="paragraph" w:customStyle="1" w:styleId="25">
    <w:name w:val="Header or footer|1"/>
    <w:basedOn w:val="1"/>
    <w:link w:val="24"/>
    <w:uiPriority w:val="0"/>
    <w:pPr>
      <w:widowControl w:val="0"/>
      <w:shd w:val="clear" w:color="auto" w:fill="auto"/>
    </w:pPr>
    <w:rPr>
      <w:sz w:val="20"/>
      <w:szCs w:val="20"/>
      <w:u w:val="none"/>
      <w:shd w:val="clear" w:color="auto" w:fill="auto"/>
    </w:rPr>
  </w:style>
  <w:style w:type="character" w:customStyle="1" w:styleId="26">
    <w:name w:val="Body text|4_"/>
    <w:basedOn w:val="3"/>
    <w:link w:val="27"/>
    <w:uiPriority w:val="0"/>
    <w:rPr>
      <w:rFonts w:ascii="宋体" w:hAnsi="宋体" w:eastAsia="宋体" w:cs="宋体"/>
      <w:sz w:val="13"/>
      <w:szCs w:val="13"/>
      <w:u w:val="none"/>
      <w:shd w:val="clear" w:color="auto" w:fill="auto"/>
      <w:lang w:val="zh-TW" w:eastAsia="zh-TW" w:bidi="zh-TW"/>
    </w:rPr>
  </w:style>
  <w:style w:type="paragraph" w:customStyle="1" w:styleId="27">
    <w:name w:val="Body text|4"/>
    <w:basedOn w:val="1"/>
    <w:link w:val="26"/>
    <w:uiPriority w:val="0"/>
    <w:pPr>
      <w:widowControl w:val="0"/>
      <w:shd w:val="clear" w:color="auto" w:fill="auto"/>
    </w:pPr>
    <w:rPr>
      <w:rFonts w:ascii="宋体" w:hAnsi="宋体" w:eastAsia="宋体" w:cs="宋体"/>
      <w:sz w:val="13"/>
      <w:szCs w:val="13"/>
      <w:u w:val="none"/>
      <w:shd w:val="clear" w:color="auto" w:fill="auto"/>
      <w:lang w:val="zh-TW" w:eastAsia="zh-TW" w:bidi="zh-TW"/>
    </w:rPr>
  </w:style>
  <w:style w:type="character" w:customStyle="1" w:styleId="28">
    <w:name w:val="Body text|6_"/>
    <w:basedOn w:val="3"/>
    <w:link w:val="29"/>
    <w:uiPriority w:val="0"/>
    <w:rPr>
      <w:b/>
      <w:bCs/>
      <w:sz w:val="11"/>
      <w:szCs w:val="11"/>
      <w:u w:val="none"/>
      <w:shd w:val="clear" w:color="auto" w:fill="auto"/>
    </w:rPr>
  </w:style>
  <w:style w:type="paragraph" w:customStyle="1" w:styleId="29">
    <w:name w:val="Body text|6"/>
    <w:basedOn w:val="1"/>
    <w:link w:val="28"/>
    <w:uiPriority w:val="0"/>
    <w:pPr>
      <w:widowControl w:val="0"/>
      <w:shd w:val="clear" w:color="auto" w:fill="auto"/>
      <w:spacing w:line="185" w:lineRule="auto"/>
    </w:pPr>
    <w:rPr>
      <w:b/>
      <w:bCs/>
      <w:sz w:val="11"/>
      <w:szCs w:val="11"/>
      <w:u w:val="none"/>
      <w:shd w:val="clear" w:color="auto" w:fill="auto"/>
    </w:rPr>
  </w:style>
  <w:style w:type="character" w:customStyle="1" w:styleId="30">
    <w:name w:val="Body text|3_"/>
    <w:basedOn w:val="3"/>
    <w:link w:val="31"/>
    <w:qFormat/>
    <w:uiPriority w:val="0"/>
    <w:rPr>
      <w:rFonts w:ascii="宋体" w:hAnsi="宋体" w:eastAsia="宋体" w:cs="宋体"/>
      <w:sz w:val="18"/>
      <w:szCs w:val="18"/>
      <w:u w:val="none"/>
      <w:shd w:val="clear" w:color="auto" w:fill="auto"/>
      <w:lang w:val="zh-TW" w:eastAsia="zh-TW" w:bidi="zh-TW"/>
    </w:rPr>
  </w:style>
  <w:style w:type="paragraph" w:customStyle="1" w:styleId="31">
    <w:name w:val="Body text|3"/>
    <w:basedOn w:val="1"/>
    <w:link w:val="30"/>
    <w:uiPriority w:val="0"/>
    <w:pPr>
      <w:widowControl w:val="0"/>
      <w:shd w:val="clear" w:color="auto" w:fill="auto"/>
      <w:ind w:firstLine="100"/>
    </w:pPr>
    <w:rPr>
      <w:rFonts w:ascii="宋体" w:hAnsi="宋体" w:eastAsia="宋体" w:cs="宋体"/>
      <w:sz w:val="18"/>
      <w:szCs w:val="18"/>
      <w:u w:val="none"/>
      <w:shd w:val="clear" w:color="auto" w:fill="auto"/>
      <w:lang w:val="zh-TW" w:eastAsia="zh-TW" w:bidi="zh-TW"/>
    </w:rPr>
  </w:style>
  <w:style w:type="character" w:customStyle="1" w:styleId="32">
    <w:name w:val="Heading #6|1_"/>
    <w:basedOn w:val="3"/>
    <w:link w:val="33"/>
    <w:uiPriority w:val="0"/>
    <w:rPr>
      <w:rFonts w:ascii="宋体" w:hAnsi="宋体" w:eastAsia="宋体" w:cs="宋体"/>
      <w:sz w:val="28"/>
      <w:szCs w:val="28"/>
      <w:u w:val="none"/>
      <w:shd w:val="clear" w:color="auto" w:fill="auto"/>
      <w:lang w:val="zh-TW" w:eastAsia="zh-TW" w:bidi="zh-TW"/>
    </w:rPr>
  </w:style>
  <w:style w:type="paragraph" w:customStyle="1" w:styleId="33">
    <w:name w:val="Heading #6|1"/>
    <w:basedOn w:val="1"/>
    <w:link w:val="32"/>
    <w:uiPriority w:val="0"/>
    <w:pPr>
      <w:widowControl w:val="0"/>
      <w:shd w:val="clear" w:color="auto" w:fill="auto"/>
      <w:spacing w:before="580" w:after="660"/>
      <w:jc w:val="center"/>
      <w:outlineLvl w:val="5"/>
    </w:pPr>
    <w:rPr>
      <w:rFonts w:ascii="宋体" w:hAnsi="宋体" w:eastAsia="宋体" w:cs="宋体"/>
      <w:sz w:val="28"/>
      <w:szCs w:val="28"/>
      <w:u w:val="none"/>
      <w:shd w:val="clear" w:color="auto" w:fill="auto"/>
      <w:lang w:val="zh-TW" w:eastAsia="zh-TW" w:bidi="zh-TW"/>
    </w:rPr>
  </w:style>
  <w:style w:type="character" w:customStyle="1" w:styleId="34">
    <w:name w:val="Table caption|1_"/>
    <w:basedOn w:val="3"/>
    <w:link w:val="35"/>
    <w:uiPriority w:val="0"/>
    <w:rPr>
      <w:rFonts w:ascii="宋体" w:hAnsi="宋体" w:eastAsia="宋体" w:cs="宋体"/>
      <w:sz w:val="20"/>
      <w:szCs w:val="20"/>
      <w:u w:val="none"/>
      <w:shd w:val="clear" w:color="auto" w:fill="auto"/>
      <w:lang w:val="zh-TW" w:eastAsia="zh-TW" w:bidi="zh-TW"/>
    </w:rPr>
  </w:style>
  <w:style w:type="paragraph" w:customStyle="1" w:styleId="35">
    <w:name w:val="Table caption|1"/>
    <w:basedOn w:val="1"/>
    <w:link w:val="34"/>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36">
    <w:name w:val="Other|1_"/>
    <w:basedOn w:val="3"/>
    <w:link w:val="37"/>
    <w:uiPriority w:val="0"/>
    <w:rPr>
      <w:sz w:val="20"/>
      <w:szCs w:val="20"/>
      <w:u w:val="none"/>
      <w:shd w:val="clear" w:color="auto" w:fill="auto"/>
    </w:rPr>
  </w:style>
  <w:style w:type="paragraph" w:customStyle="1" w:styleId="37">
    <w:name w:val="Other|1"/>
    <w:basedOn w:val="1"/>
    <w:link w:val="36"/>
    <w:uiPriority w:val="0"/>
    <w:pPr>
      <w:widowControl w:val="0"/>
      <w:shd w:val="clear" w:color="auto" w:fill="auto"/>
      <w:spacing w:after="80"/>
    </w:pPr>
    <w:rPr>
      <w:sz w:val="20"/>
      <w:szCs w:val="20"/>
      <w:u w:val="none"/>
      <w:shd w:val="clear" w:color="auto" w:fill="auto"/>
    </w:rPr>
  </w:style>
  <w:style w:type="character" w:customStyle="1" w:styleId="38">
    <w:name w:val="Heading #7|1_"/>
    <w:basedOn w:val="3"/>
    <w:link w:val="39"/>
    <w:uiPriority w:val="0"/>
    <w:rPr>
      <w:rFonts w:ascii="宋体" w:hAnsi="宋体" w:eastAsia="宋体" w:cs="宋体"/>
      <w:sz w:val="20"/>
      <w:szCs w:val="20"/>
      <w:u w:val="none"/>
      <w:shd w:val="clear" w:color="auto" w:fill="auto"/>
    </w:rPr>
  </w:style>
  <w:style w:type="paragraph" w:customStyle="1" w:styleId="39">
    <w:name w:val="Heading #7|1"/>
    <w:basedOn w:val="1"/>
    <w:link w:val="38"/>
    <w:uiPriority w:val="0"/>
    <w:pPr>
      <w:widowControl w:val="0"/>
      <w:shd w:val="clear" w:color="auto" w:fill="auto"/>
      <w:outlineLvl w:val="6"/>
    </w:pPr>
    <w:rPr>
      <w:rFonts w:ascii="宋体" w:hAnsi="宋体" w:eastAsia="宋体" w:cs="宋体"/>
      <w:sz w:val="20"/>
      <w:szCs w:val="20"/>
      <w:u w:val="none"/>
      <w:shd w:val="clear" w:color="auto" w:fill="auto"/>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11.jpeg"/><Relationship Id="rId97" Type="http://schemas.openxmlformats.org/officeDocument/2006/relationships/image" Target="media/image10.jpeg"/><Relationship Id="rId96" Type="http://schemas.openxmlformats.org/officeDocument/2006/relationships/image" Target="media/image9.jpeg"/><Relationship Id="rId95" Type="http://schemas.openxmlformats.org/officeDocument/2006/relationships/image" Target="media/image8.jpeg"/><Relationship Id="rId94" Type="http://schemas.openxmlformats.org/officeDocument/2006/relationships/image" Target="media/image7.jpeg"/><Relationship Id="rId93" Type="http://schemas.openxmlformats.org/officeDocument/2006/relationships/image" Target="media/image6.jpeg"/><Relationship Id="rId92" Type="http://schemas.openxmlformats.org/officeDocument/2006/relationships/image" Target="media/image5.jpeg"/><Relationship Id="rId91" Type="http://schemas.openxmlformats.org/officeDocument/2006/relationships/image" Target="media/image4.jpeg"/><Relationship Id="rId90" Type="http://schemas.openxmlformats.org/officeDocument/2006/relationships/image" Target="media/image3.jpeg"/><Relationship Id="rId9" Type="http://schemas.openxmlformats.org/officeDocument/2006/relationships/footer" Target="footer2.xml"/><Relationship Id="rId89" Type="http://schemas.openxmlformats.org/officeDocument/2006/relationships/image" Target="media/image2.jpeg"/><Relationship Id="rId88" Type="http://schemas.openxmlformats.org/officeDocument/2006/relationships/image" Target="media/image1.jpeg"/><Relationship Id="rId87" Type="http://schemas.openxmlformats.org/officeDocument/2006/relationships/theme" Target="theme/theme1.xml"/><Relationship Id="rId86" Type="http://schemas.openxmlformats.org/officeDocument/2006/relationships/footer" Target="footer41.xml"/><Relationship Id="rId85" Type="http://schemas.openxmlformats.org/officeDocument/2006/relationships/footer" Target="footer40.xml"/><Relationship Id="rId84" Type="http://schemas.openxmlformats.org/officeDocument/2006/relationships/header" Target="header41.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footer" Target="footer38.xml"/><Relationship Id="rId80" Type="http://schemas.openxmlformats.org/officeDocument/2006/relationships/header" Target="header39.xml"/><Relationship Id="rId8" Type="http://schemas.openxmlformats.org/officeDocument/2006/relationships/footer" Target="footer1.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footer" Target="footer36.xml"/><Relationship Id="rId76" Type="http://schemas.openxmlformats.org/officeDocument/2006/relationships/header" Target="header37.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footer" Target="footer34.xml"/><Relationship Id="rId72" Type="http://schemas.openxmlformats.org/officeDocument/2006/relationships/footer" Target="footer33.xml"/><Relationship Id="rId71" Type="http://schemas.openxmlformats.org/officeDocument/2006/relationships/header" Target="header35.xml"/><Relationship Id="rId70" Type="http://schemas.openxmlformats.org/officeDocument/2006/relationships/header" Target="header34.xml"/><Relationship Id="rId7" Type="http://schemas.openxmlformats.org/officeDocument/2006/relationships/header" Target="header3.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footer" Target="footer31.xml"/><Relationship Id="rId66" Type="http://schemas.openxmlformats.org/officeDocument/2006/relationships/footer" Target="footer30.xml"/><Relationship Id="rId65" Type="http://schemas.openxmlformats.org/officeDocument/2006/relationships/header" Target="header32.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header" Target="header29.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header" Target="header21.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17136</Words>
  <Characters>19485</Characters>
  <TotalTime>8</TotalTime>
  <ScaleCrop>false</ScaleCrop>
  <LinksUpToDate>false</LinksUpToDate>
  <CharactersWithSpaces>20135</CharactersWithSpaces>
  <Application>WPS Office_11.1.0.11636_F1E327BC-269C-435d-A152-05C5408002CA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2022-05-13T03:44:54Z</dcterms:created>
  <dc:creator>huang</dc:creator>
  <cp:lastModifiedBy>李佳逸</cp:lastModifiedBy>
  <dcterms:modified xsi:type="dcterms:W3CDTF">2022-05-13T03:53:53Z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12BC4AB0DFB64B008D9F06CF3CEBD341</vt:lpwstr>
  </property>
</Properties>
</file>